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77495E" w14:textId="77777777" w:rsidR="00206E7B" w:rsidRDefault="000E42B5" w:rsidP="0091662D">
      <w:pPr>
        <w:pStyle w:val="Titel"/>
        <w:tabs>
          <w:tab w:val="left" w:pos="3005"/>
        </w:tabs>
        <w:rPr>
          <w:lang w:val="en-US"/>
        </w:rPr>
      </w:pPr>
      <w:r w:rsidRPr="00206E7B">
        <w:rPr>
          <w:lang w:val="en-US"/>
        </w:rPr>
        <w:t xml:space="preserve">Declaration of Independent Work and </w:t>
      </w:r>
    </w:p>
    <w:p w14:paraId="033501CD" w14:textId="369B2A82" w:rsidR="0091662D" w:rsidRPr="00206E7B" w:rsidRDefault="000E42B5" w:rsidP="00206E7B">
      <w:pPr>
        <w:pStyle w:val="Titel"/>
        <w:tabs>
          <w:tab w:val="left" w:pos="3005"/>
        </w:tabs>
        <w:spacing w:before="0"/>
        <w:rPr>
          <w:lang w:val="en-US"/>
        </w:rPr>
      </w:pPr>
      <w:r w:rsidRPr="00206E7B">
        <w:rPr>
          <w:lang w:val="en-US"/>
        </w:rPr>
        <w:t>Use of Generative AI</w:t>
      </w:r>
    </w:p>
    <w:p w14:paraId="34571209" w14:textId="0B5BA43C" w:rsidR="000E42B5" w:rsidRPr="00206E7B" w:rsidRDefault="000E42B5" w:rsidP="000E42B5">
      <w:pPr>
        <w:pStyle w:val="berschrift1"/>
        <w:rPr>
          <w:lang w:val="en-US"/>
        </w:rPr>
      </w:pPr>
      <w:r w:rsidRPr="00206E7B">
        <w:rPr>
          <w:lang w:val="en-US"/>
        </w:rPr>
        <w:t>Declaration of independent work</w:t>
      </w:r>
    </w:p>
    <w:p w14:paraId="22DD982B" w14:textId="24CF65AB" w:rsidR="0091662D" w:rsidRPr="00206E7B" w:rsidRDefault="000E42B5" w:rsidP="0091662D">
      <w:pPr>
        <w:rPr>
          <w:lang w:val="en-US"/>
        </w:rPr>
      </w:pPr>
      <w:r w:rsidRPr="00206E7B">
        <w:rPr>
          <w:lang w:val="en-US"/>
        </w:rPr>
        <w:t>I hereby declare that:</w:t>
      </w:r>
    </w:p>
    <w:p w14:paraId="2A236065" w14:textId="67237076" w:rsidR="0091662D" w:rsidRPr="00206E7B" w:rsidRDefault="000E42B5" w:rsidP="0091662D">
      <w:pPr>
        <w:pStyle w:val="Aufzhlung1"/>
        <w:rPr>
          <w:lang w:val="en-US"/>
        </w:rPr>
      </w:pPr>
      <w:r w:rsidRPr="00206E7B">
        <w:rPr>
          <w:rFonts w:ascii="Source Sans Pro" w:hAnsi="Source Sans Pro"/>
          <w:lang w:val="en-US"/>
        </w:rPr>
        <w:t>I completed the submitted work independently and without unauthorized aids;</w:t>
      </w:r>
    </w:p>
    <w:p w14:paraId="646ECBCD" w14:textId="77777777" w:rsidR="000E42B5" w:rsidRPr="00206E7B" w:rsidRDefault="000E42B5" w:rsidP="000E42B5">
      <w:pPr>
        <w:pStyle w:val="Aufzhlung1"/>
        <w:rPr>
          <w:lang w:val="en-US"/>
        </w:rPr>
      </w:pPr>
      <w:r w:rsidRPr="00206E7B">
        <w:rPr>
          <w:lang w:val="en-US"/>
        </w:rPr>
        <w:t>I complied with the rules on permitted aids communicated for this assessment;</w:t>
      </w:r>
    </w:p>
    <w:p w14:paraId="098D6C11" w14:textId="77777777" w:rsidR="000E42B5" w:rsidRPr="00206E7B" w:rsidRDefault="000E42B5" w:rsidP="000E42B5">
      <w:pPr>
        <w:pStyle w:val="Aufzhlung1"/>
        <w:rPr>
          <w:lang w:val="en-US"/>
        </w:rPr>
      </w:pPr>
      <w:r w:rsidRPr="00206E7B">
        <w:rPr>
          <w:lang w:val="en-US"/>
        </w:rPr>
        <w:t>I appropriately acknowledged sources and contributions from others;</w:t>
      </w:r>
    </w:p>
    <w:p w14:paraId="11776D91" w14:textId="77777777" w:rsidR="000E42B5" w:rsidRPr="00206E7B" w:rsidRDefault="000E42B5" w:rsidP="000E42B5">
      <w:pPr>
        <w:pStyle w:val="Aufzhlung1"/>
        <w:rPr>
          <w:lang w:val="en-US"/>
        </w:rPr>
      </w:pPr>
      <w:r w:rsidRPr="00206E7B">
        <w:rPr>
          <w:lang w:val="en-US"/>
        </w:rPr>
        <w:t>I disclosed my use of generative AI completely and accurately below;</w:t>
      </w:r>
    </w:p>
    <w:p w14:paraId="2DB31FA8" w14:textId="77777777" w:rsidR="000E42B5" w:rsidRPr="00206E7B" w:rsidRDefault="000E42B5" w:rsidP="000E42B5">
      <w:pPr>
        <w:pStyle w:val="Aufzhlung1"/>
        <w:rPr>
          <w:lang w:val="en-US"/>
        </w:rPr>
      </w:pPr>
      <w:r w:rsidRPr="00206E7B">
        <w:rPr>
          <w:lang w:val="en-US"/>
        </w:rPr>
        <w:t>I take full responsibility for the content and correctness of the submitted work, including AI-assisted or AI-generated text, code, analyses, figures, and other content.</w:t>
      </w:r>
    </w:p>
    <w:p w14:paraId="0C41C0C6" w14:textId="77777777" w:rsidR="000E42B5" w:rsidRPr="00206E7B" w:rsidRDefault="000E42B5" w:rsidP="000E42B5">
      <w:pPr>
        <w:pStyle w:val="Aufzhlung1"/>
        <w:numPr>
          <w:ilvl w:val="0"/>
          <w:numId w:val="0"/>
        </w:numPr>
        <w:rPr>
          <w:lang w:val="en-US"/>
        </w:rPr>
      </w:pPr>
    </w:p>
    <w:p w14:paraId="6633ABF7" w14:textId="77777777" w:rsidR="000E42B5" w:rsidRPr="00206E7B" w:rsidRDefault="000E42B5" w:rsidP="000E42B5">
      <w:pPr>
        <w:rPr>
          <w:rFonts w:ascii="Source Sans Pro" w:hAnsi="Source Sans Pro"/>
          <w:lang w:val="en-US"/>
        </w:rPr>
      </w:pPr>
      <w:r w:rsidRPr="00206E7B">
        <w:rPr>
          <w:rFonts w:ascii="Source Sans Pro" w:hAnsi="Source Sans Pro"/>
          <w:b/>
          <w:lang w:val="en-US"/>
        </w:rPr>
        <w:t xml:space="preserve">Ability to explain submitted work. </w:t>
      </w:r>
      <w:r w:rsidRPr="00206E7B">
        <w:rPr>
          <w:rFonts w:ascii="Source Sans Pro" w:hAnsi="Source Sans Pro"/>
          <w:lang w:val="en-US"/>
        </w:rPr>
        <w:t>I understand that I may be asked to explain my submitted work and my own contribution to it, including selected passages, code, analyses, methodological decisions, or the use and evaluation of AI-generated contributions.</w:t>
      </w:r>
    </w:p>
    <w:p w14:paraId="23E80A40" w14:textId="77777777" w:rsidR="00206E7B" w:rsidRDefault="00206E7B" w:rsidP="000E42B5">
      <w:pPr>
        <w:rPr>
          <w:rFonts w:ascii="Source Sans Pro" w:hAnsi="Source Sans Pro"/>
          <w:b/>
          <w:lang w:val="en-US"/>
        </w:rPr>
      </w:pPr>
    </w:p>
    <w:p w14:paraId="675917C4" w14:textId="6FE79FBD" w:rsidR="000E42B5" w:rsidRPr="00206E7B" w:rsidRDefault="000E42B5" w:rsidP="000E42B5">
      <w:pPr>
        <w:rPr>
          <w:rFonts w:ascii="Source Sans Pro" w:hAnsi="Source Sans Pro"/>
          <w:lang w:val="en-US"/>
        </w:rPr>
      </w:pPr>
      <w:r w:rsidRPr="00206E7B">
        <w:rPr>
          <w:rFonts w:ascii="Source Sans Pro" w:hAnsi="Source Sans Pro"/>
          <w:b/>
          <w:lang w:val="en-US"/>
        </w:rPr>
        <w:t>Unfair conduct.</w:t>
      </w:r>
      <w:r w:rsidRPr="00206E7B">
        <w:rPr>
          <w:rFonts w:ascii="Source Sans Pro" w:hAnsi="Source Sans Pro"/>
          <w:lang w:val="en-US"/>
        </w:rPr>
        <w:t xml:space="preserve"> In relation to generative AI, unfair conduct may include using AI where it is not permitted, failing to disclose its use as required, or using AI in a way that replaces the independent contribution required for the assessment. Suspected unfair conduct (</w:t>
      </w:r>
      <w:proofErr w:type="spellStart"/>
      <w:r w:rsidRPr="00206E7B">
        <w:rPr>
          <w:rFonts w:ascii="Source Sans Pro" w:hAnsi="Source Sans Pro"/>
          <w:i/>
          <w:lang w:val="en-US"/>
        </w:rPr>
        <w:t>unlauteres</w:t>
      </w:r>
      <w:proofErr w:type="spellEnd"/>
      <w:r w:rsidRPr="00206E7B">
        <w:rPr>
          <w:rFonts w:ascii="Source Sans Pro" w:hAnsi="Source Sans Pro"/>
          <w:i/>
          <w:lang w:val="en-US"/>
        </w:rPr>
        <w:t xml:space="preserve"> </w:t>
      </w:r>
      <w:proofErr w:type="spellStart"/>
      <w:r w:rsidRPr="00206E7B">
        <w:rPr>
          <w:rFonts w:ascii="Source Sans Pro" w:hAnsi="Source Sans Pro"/>
          <w:i/>
          <w:lang w:val="en-US"/>
        </w:rPr>
        <w:t>Verhalten</w:t>
      </w:r>
      <w:proofErr w:type="spellEnd"/>
      <w:r w:rsidRPr="00206E7B">
        <w:rPr>
          <w:rFonts w:ascii="Source Sans Pro" w:hAnsi="Source Sans Pro"/>
          <w:lang w:val="en-US"/>
        </w:rPr>
        <w:t>) is handled in accordance with the applicable UZH and Faculty regulations.</w:t>
      </w:r>
    </w:p>
    <w:p w14:paraId="5FF1AFC4" w14:textId="47A6DB61" w:rsidR="000E42B5" w:rsidRPr="00206E7B" w:rsidRDefault="000E42B5" w:rsidP="000E42B5">
      <w:pPr>
        <w:pStyle w:val="berschrift1"/>
        <w:rPr>
          <w:lang w:val="en-US"/>
        </w:rPr>
      </w:pPr>
      <w:r w:rsidRPr="00206E7B">
        <w:rPr>
          <w:lang w:val="en-US"/>
        </w:rPr>
        <w:t>Declaration of generative AI use</w:t>
      </w:r>
    </w:p>
    <w:p w14:paraId="55F0CBD1" w14:textId="77777777" w:rsidR="000E42B5" w:rsidRPr="00206E7B" w:rsidRDefault="000E42B5" w:rsidP="000E42B5">
      <w:pPr>
        <w:rPr>
          <w:rFonts w:ascii="Source Sans Pro" w:hAnsi="Source Sans Pro"/>
          <w:lang w:val="en-US"/>
        </w:rPr>
      </w:pPr>
      <w:r w:rsidRPr="00206E7B">
        <w:rPr>
          <w:rFonts w:ascii="Source Sans Pro" w:hAnsi="Source Sans Pro"/>
          <w:lang w:val="en-US"/>
        </w:rPr>
        <w:t>The purpose of this section is transparency and reflection. Declaring a permitted use of generative AI does not in itself indicate an academic-integrity concern. The declaration concerns the function that generative AI performed, rather than a particular product or service.</w:t>
      </w:r>
    </w:p>
    <w:p w14:paraId="212F17B2" w14:textId="77777777" w:rsidR="003B6F3F" w:rsidRPr="00206E7B" w:rsidRDefault="003B6F3F" w:rsidP="000E42B5">
      <w:pPr>
        <w:rPr>
          <w:rFonts w:ascii="Source Sans Pro" w:hAnsi="Source Sans Pro"/>
          <w:lang w:val="en-US"/>
        </w:rPr>
      </w:pPr>
    </w:p>
    <w:p w14:paraId="11C7F40F" w14:textId="77777777" w:rsidR="000E42B5" w:rsidRPr="00206E7B" w:rsidRDefault="000E42B5" w:rsidP="000E42B5">
      <w:pPr>
        <w:rPr>
          <w:rFonts w:ascii="Source Sans Pro" w:hAnsi="Source Sans Pro"/>
          <w:lang w:val="en-US"/>
        </w:rPr>
      </w:pPr>
      <w:r w:rsidRPr="00206E7B">
        <w:rPr>
          <w:rFonts w:ascii="Source Sans Pro" w:hAnsi="Source Sans Pro"/>
          <w:b/>
          <w:lang w:val="en-US"/>
        </w:rPr>
        <w:t>Did you use generative AI in preparing this work?</w:t>
      </w:r>
    </w:p>
    <w:p w14:paraId="3EEAA2D7" w14:textId="2219E72F"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lang w:val="en-US"/>
        </w:rPr>
        <w:t>No. I did not use generative AI.</w:t>
      </w:r>
    </w:p>
    <w:p w14:paraId="4A75DF35" w14:textId="798DE81D"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lang w:val="en-US"/>
        </w:rPr>
        <w:t>Yes. I used generative AI as declared below.</w:t>
      </w:r>
    </w:p>
    <w:p w14:paraId="2700CA93" w14:textId="77777777" w:rsidR="000E42B5" w:rsidRPr="00206E7B" w:rsidRDefault="000E42B5" w:rsidP="000E42B5">
      <w:pPr>
        <w:pStyle w:val="berschrift2"/>
        <w:rPr>
          <w:rFonts w:ascii="Source Sans Pro" w:hAnsi="Source Sans Pro"/>
          <w:lang w:val="en-US"/>
        </w:rPr>
      </w:pPr>
      <w:r w:rsidRPr="00206E7B">
        <w:rPr>
          <w:rFonts w:ascii="Source Sans Pro" w:hAnsi="Source Sans Pro"/>
          <w:lang w:val="en-US"/>
        </w:rPr>
        <w:t>Writing and language</w:t>
      </w:r>
    </w:p>
    <w:p w14:paraId="64682678" w14:textId="131735A1"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bCs/>
          <w:lang w:val="en-US"/>
        </w:rPr>
        <w:t xml:space="preserve">Editing or reformulation of my own text — </w:t>
      </w:r>
      <w:r w:rsidR="000E42B5" w:rsidRPr="00206E7B">
        <w:rPr>
          <w:rFonts w:ascii="Source Sans Pro" w:hAnsi="Source Sans Pro"/>
          <w:lang w:val="en-US"/>
        </w:rPr>
        <w:t>Changes to spelling, grammar, idiomaticity, style, structure, or clarity, where I provided the substantive content.</w:t>
      </w:r>
    </w:p>
    <w:p w14:paraId="0A98A4DC" w14:textId="5A07D03E"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bCs/>
          <w:lang w:val="en-US"/>
        </w:rPr>
        <w:t xml:space="preserve">Translation — </w:t>
      </w:r>
      <w:r w:rsidR="000E42B5" w:rsidRPr="00206E7B">
        <w:rPr>
          <w:rFonts w:ascii="Source Sans Pro" w:hAnsi="Source Sans Pro"/>
          <w:lang w:val="en-US"/>
        </w:rPr>
        <w:t>Translation of text between languages.</w:t>
      </w:r>
    </w:p>
    <w:p w14:paraId="1CF9488B" w14:textId="226DE8E8"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Generation of new text — </w:t>
      </w:r>
      <w:r w:rsidR="000E42B5" w:rsidRPr="00206E7B">
        <w:rPr>
          <w:rFonts w:ascii="Source Sans Pro" w:hAnsi="Source Sans Pro"/>
          <w:lang w:val="en-US"/>
        </w:rPr>
        <w:t>Generation or drafting of substantive passages based on instructions, notes, outlines, data, or other input.</w:t>
      </w:r>
    </w:p>
    <w:p w14:paraId="2260ADF3" w14:textId="77777777" w:rsidR="000E42B5" w:rsidRPr="00206E7B" w:rsidRDefault="000E42B5" w:rsidP="000E42B5">
      <w:pPr>
        <w:pStyle w:val="berschrift2"/>
        <w:rPr>
          <w:rFonts w:ascii="Source Sans Pro" w:hAnsi="Source Sans Pro"/>
          <w:lang w:val="en-US"/>
        </w:rPr>
      </w:pPr>
      <w:r w:rsidRPr="00206E7B">
        <w:rPr>
          <w:rFonts w:ascii="Source Sans Pro" w:hAnsi="Source Sans Pro"/>
          <w:lang w:val="en-US"/>
        </w:rPr>
        <w:lastRenderedPageBreak/>
        <w:t>Programming</w:t>
      </w:r>
    </w:p>
    <w:p w14:paraId="71FE189E" w14:textId="3011D4BB"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Explanation and learning support — </w:t>
      </w:r>
      <w:r w:rsidR="000E42B5" w:rsidRPr="00206E7B">
        <w:rPr>
          <w:rFonts w:ascii="Source Sans Pro" w:hAnsi="Source Sans Pro"/>
          <w:lang w:val="en-US"/>
        </w:rPr>
        <w:t>Explanation of programming concepts, existing code, algorithms, errors, or possible approaches.</w:t>
      </w:r>
    </w:p>
    <w:p w14:paraId="3C036155" w14:textId="2C158B51"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bCs/>
          <w:lang w:val="en-US"/>
        </w:rPr>
        <w:t xml:space="preserve">Editing or improvement of my code </w:t>
      </w:r>
      <w:proofErr w:type="gramStart"/>
      <w:r w:rsidR="000E42B5" w:rsidRPr="00206E7B">
        <w:rPr>
          <w:rFonts w:ascii="Source Sans Pro" w:hAnsi="Source Sans Pro"/>
          <w:b/>
          <w:bCs/>
          <w:lang w:val="en-US"/>
        </w:rPr>
        <w:t xml:space="preserve">— </w:t>
      </w:r>
      <w:r w:rsidR="000E42B5" w:rsidRPr="00206E7B">
        <w:rPr>
          <w:rFonts w:ascii="Source Sans Pro" w:hAnsi="Source Sans Pro"/>
          <w:lang w:val="en-US"/>
        </w:rPr>
        <w:t> Completion</w:t>
      </w:r>
      <w:proofErr w:type="gramEnd"/>
      <w:r w:rsidR="000E42B5" w:rsidRPr="00206E7B">
        <w:rPr>
          <w:rFonts w:ascii="Source Sans Pro" w:hAnsi="Source Sans Pro"/>
          <w:lang w:val="en-US"/>
        </w:rPr>
        <w:t>, debugging, extension, refactoring, or optimization of code written by me.</w:t>
      </w:r>
    </w:p>
    <w:p w14:paraId="68B9BDFD" w14:textId="1532596C" w:rsidR="000E42B5" w:rsidRPr="00206E7B" w:rsidRDefault="003B6F3F" w:rsidP="000E42B5">
      <w:pPr>
        <w:rPr>
          <w:rFonts w:ascii="Source Sans Pro" w:hAnsi="Source Sans Pro"/>
          <w:b/>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bCs/>
          <w:lang w:val="en-US"/>
        </w:rPr>
        <w:t xml:space="preserve">Generation of code — </w:t>
      </w:r>
      <w:r w:rsidR="000E42B5" w:rsidRPr="00206E7B">
        <w:rPr>
          <w:rFonts w:ascii="Source Sans Pro" w:hAnsi="Source Sans Pro"/>
          <w:lang w:val="en-US"/>
        </w:rPr>
        <w:t>Generation of substantive code based on my instructions.</w:t>
      </w:r>
    </w:p>
    <w:p w14:paraId="38BA7105" w14:textId="4033C9BA"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Generation of tests or documentation — </w:t>
      </w:r>
      <w:r w:rsidR="000E42B5" w:rsidRPr="00206E7B">
        <w:rPr>
          <w:rFonts w:ascii="Source Sans Pro" w:hAnsi="Source Sans Pro"/>
          <w:lang w:val="en-US"/>
        </w:rPr>
        <w:t>Generation of test cases, comments, documentation, or related material.</w:t>
      </w:r>
    </w:p>
    <w:p w14:paraId="638EAC0C" w14:textId="77777777" w:rsidR="000E42B5" w:rsidRPr="00206E7B" w:rsidRDefault="000E42B5" w:rsidP="000E42B5">
      <w:pPr>
        <w:pStyle w:val="berschrift2"/>
        <w:rPr>
          <w:rFonts w:ascii="Source Sans Pro" w:hAnsi="Source Sans Pro"/>
          <w:lang w:val="en-US"/>
        </w:rPr>
      </w:pPr>
      <w:r w:rsidRPr="00206E7B">
        <w:rPr>
          <w:rFonts w:ascii="Source Sans Pro" w:hAnsi="Source Sans Pro"/>
          <w:lang w:val="en-US"/>
        </w:rPr>
        <w:t>Research and analysis</w:t>
      </w:r>
    </w:p>
    <w:p w14:paraId="736B4364" w14:textId="11195C78"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Explanation and learning support — </w:t>
      </w:r>
      <w:r w:rsidR="000E42B5" w:rsidRPr="00206E7B">
        <w:rPr>
          <w:rFonts w:ascii="Source Sans Pro" w:hAnsi="Source Sans Pro"/>
          <w:lang w:val="en-US"/>
        </w:rPr>
        <w:t>Explanation of concepts, theories, methods, or research techniques.</w:t>
      </w:r>
    </w:p>
    <w:p w14:paraId="750536E8" w14:textId="14141736"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Brainstorming and development of ideas — </w:t>
      </w:r>
      <w:r w:rsidR="000E42B5" w:rsidRPr="00206E7B">
        <w:rPr>
          <w:rFonts w:ascii="Source Sans Pro" w:hAnsi="Source Sans Pro"/>
          <w:lang w:val="en-US"/>
        </w:rPr>
        <w:t>Exploration of research questions, hypotheses, approaches, arguments, or alternative solutions.</w:t>
      </w:r>
    </w:p>
    <w:p w14:paraId="64184B8E" w14:textId="177FB00C"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Literature and information discovery — </w:t>
      </w:r>
      <w:r w:rsidR="000E42B5" w:rsidRPr="00206E7B">
        <w:rPr>
          <w:rFonts w:ascii="Source Sans Pro" w:hAnsi="Source Sans Pro"/>
          <w:lang w:val="en-US"/>
        </w:rPr>
        <w:t>Assistance in identifying potentially relevant literature, terminology, sources, or information. Identified sources must be independently consulted and verified.</w:t>
      </w:r>
    </w:p>
    <w:p w14:paraId="1317685F" w14:textId="797E61C2"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Research design and methodology — </w:t>
      </w:r>
      <w:r w:rsidR="000E42B5" w:rsidRPr="00206E7B">
        <w:rPr>
          <w:rFonts w:ascii="Source Sans Pro" w:hAnsi="Source Sans Pro"/>
          <w:lang w:val="en-US"/>
        </w:rPr>
        <w:t>Assistance in developing experimental designs, methods, evaluation procedures, or analytical approaches.</w:t>
      </w:r>
    </w:p>
    <w:p w14:paraId="040BB991" w14:textId="60AAC172"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Data processing or analysis — </w:t>
      </w:r>
      <w:r w:rsidR="000E42B5" w:rsidRPr="00206E7B">
        <w:rPr>
          <w:rFonts w:ascii="Source Sans Pro" w:hAnsi="Source Sans Pro"/>
          <w:lang w:val="en-US"/>
        </w:rPr>
        <w:t>Assistance in preparing, transforming, analyzing, or evaluating data.</w:t>
      </w:r>
    </w:p>
    <w:p w14:paraId="50DA93DE" w14:textId="2038C4E8"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Interpretation of results — </w:t>
      </w:r>
      <w:r w:rsidR="000E42B5" w:rsidRPr="00206E7B">
        <w:rPr>
          <w:rFonts w:ascii="Source Sans Pro" w:hAnsi="Source Sans Pro"/>
          <w:lang w:val="en-US"/>
        </w:rPr>
        <w:t>Assistance in interpreting, contextualizing, or discussing findings.</w:t>
      </w:r>
    </w:p>
    <w:p w14:paraId="6C677B38" w14:textId="10669876"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b/>
          <w:lang w:val="en-US"/>
        </w:rPr>
        <w:t xml:space="preserve">Figures, tables, or other representations — </w:t>
      </w:r>
      <w:r w:rsidR="000E42B5" w:rsidRPr="00206E7B">
        <w:rPr>
          <w:rFonts w:ascii="Source Sans Pro" w:hAnsi="Source Sans Pro"/>
          <w:lang w:val="en-US"/>
        </w:rPr>
        <w:t>Generation or substantial modification of visual or structured representations of information.</w:t>
      </w:r>
    </w:p>
    <w:p w14:paraId="58EF0FCC" w14:textId="77777777" w:rsidR="000E42B5" w:rsidRPr="00206E7B" w:rsidRDefault="000E42B5" w:rsidP="000E42B5">
      <w:pPr>
        <w:pStyle w:val="berschrift2"/>
        <w:rPr>
          <w:rFonts w:ascii="Source Sans Pro" w:hAnsi="Source Sans Pro"/>
          <w:lang w:val="en-US"/>
        </w:rPr>
      </w:pPr>
      <w:r w:rsidRPr="00206E7B">
        <w:rPr>
          <w:rFonts w:ascii="Source Sans Pro" w:hAnsi="Source Sans Pro"/>
          <w:lang w:val="en-US"/>
        </w:rPr>
        <w:t>Other uses</w:t>
      </w:r>
    </w:p>
    <w:p w14:paraId="663DFA12" w14:textId="70C32E15" w:rsidR="000E42B5" w:rsidRPr="00206E7B" w:rsidRDefault="003B6F3F" w:rsidP="000E42B5">
      <w:pPr>
        <w:rPr>
          <w:rFonts w:ascii="Source Sans Pro" w:hAnsi="Source Sans Pro"/>
          <w:lang w:val="en-US"/>
        </w:rPr>
      </w:pPr>
      <w:r w:rsidRPr="00206E7B">
        <w:rPr>
          <w:lang w:val="en-US"/>
        </w:rPr>
        <w:fldChar w:fldCharType="begin">
          <w:ffData>
            <w:name w:val=""/>
            <w:enabled/>
            <w:calcOnExit w:val="0"/>
            <w:checkBox>
              <w:sizeAuto/>
              <w:default w:val="0"/>
            </w:checkBox>
          </w:ffData>
        </w:fldChar>
      </w:r>
      <w:r w:rsidRPr="00206E7B">
        <w:rPr>
          <w:lang w:val="en-US"/>
        </w:rPr>
        <w:instrText xml:space="preserve"> FORMCHECKBOX </w:instrText>
      </w:r>
      <w:r w:rsidRPr="00206E7B">
        <w:rPr>
          <w:lang w:val="en-US"/>
        </w:rPr>
      </w:r>
      <w:r w:rsidRPr="00206E7B">
        <w:rPr>
          <w:lang w:val="en-US"/>
        </w:rPr>
        <w:fldChar w:fldCharType="separate"/>
      </w:r>
      <w:r w:rsidRPr="00206E7B">
        <w:rPr>
          <w:lang w:val="en-US"/>
        </w:rPr>
        <w:fldChar w:fldCharType="end"/>
      </w:r>
      <w:r w:rsidRPr="00206E7B">
        <w:rPr>
          <w:lang w:val="en-US"/>
        </w:rPr>
        <w:t xml:space="preserve"> </w:t>
      </w:r>
      <w:r w:rsidR="000E42B5" w:rsidRPr="00206E7B">
        <w:rPr>
          <w:rFonts w:ascii="Source Sans Pro" w:hAnsi="Source Sans Pro"/>
          <w:lang w:val="en-US"/>
        </w:rPr>
        <w:t>Other use of generative AI</w:t>
      </w:r>
    </w:p>
    <w:p w14:paraId="512505DE" w14:textId="6DEF08D3" w:rsidR="003B6F3F" w:rsidRPr="00206E7B" w:rsidRDefault="000E42B5" w:rsidP="003B6F3F">
      <w:pPr>
        <w:rPr>
          <w:rFonts w:ascii="Source Sans Pro" w:hAnsi="Source Sans Pro"/>
          <w:lang w:val="en-US"/>
        </w:rPr>
      </w:pPr>
      <w:r w:rsidRPr="00206E7B">
        <w:rPr>
          <w:rFonts w:ascii="Source Sans Pro" w:hAnsi="Source Sans Pro"/>
          <w:lang w:val="en-US"/>
        </w:rPr>
        <w:t xml:space="preserve">Description: </w:t>
      </w:r>
      <w:r w:rsidR="003B6F3F" w:rsidRPr="00206E7B">
        <w:rPr>
          <w:lang w:val="en-US"/>
        </w:rPr>
        <w:fldChar w:fldCharType="begin">
          <w:ffData>
            <w:name w:val=""/>
            <w:enabled/>
            <w:calcOnExit w:val="0"/>
            <w:textInput/>
          </w:ffData>
        </w:fldChar>
      </w:r>
      <w:r w:rsidR="003B6F3F" w:rsidRPr="00206E7B">
        <w:rPr>
          <w:lang w:val="en-US"/>
        </w:rPr>
        <w:instrText xml:space="preserve"> FORMTEXT </w:instrText>
      </w:r>
      <w:r w:rsidR="003B6F3F" w:rsidRPr="00206E7B">
        <w:rPr>
          <w:lang w:val="en-US"/>
        </w:rPr>
      </w:r>
      <w:r w:rsidR="003B6F3F" w:rsidRPr="00206E7B">
        <w:rPr>
          <w:lang w:val="en-US"/>
        </w:rPr>
        <w:fldChar w:fldCharType="separate"/>
      </w:r>
      <w:r w:rsidR="003B6F3F" w:rsidRPr="00206E7B">
        <w:rPr>
          <w:noProof/>
          <w:lang w:val="en-US"/>
        </w:rPr>
        <w:t xml:space="preserve">                                                                                                                                                                                                        </w:t>
      </w:r>
      <w:r w:rsidR="003B6F3F" w:rsidRPr="00206E7B">
        <w:rPr>
          <w:noProof/>
          <w:lang w:val="en-US"/>
        </w:rPr>
        <w:t> </w:t>
      </w:r>
      <w:r w:rsidR="003B6F3F" w:rsidRPr="00206E7B">
        <w:rPr>
          <w:lang w:val="en-US"/>
        </w:rPr>
        <w:fldChar w:fldCharType="end"/>
      </w:r>
    </w:p>
    <w:p w14:paraId="395CC083" w14:textId="77777777" w:rsidR="003B6F3F" w:rsidRPr="00206E7B" w:rsidRDefault="003B6F3F" w:rsidP="003B6F3F">
      <w:pPr>
        <w:rPr>
          <w:rFonts w:ascii="Source Sans Pro" w:hAnsi="Source Sans Pro"/>
          <w:lang w:val="en-US"/>
        </w:rPr>
      </w:pPr>
      <w:r w:rsidRPr="00206E7B">
        <w:rPr>
          <w:lang w:val="en-US"/>
        </w:rPr>
        <w:fldChar w:fldCharType="begin">
          <w:ffData>
            <w:name w:val=""/>
            <w:enabled/>
            <w:calcOnExit w:val="0"/>
            <w:textInput/>
          </w:ffData>
        </w:fldChar>
      </w:r>
      <w:r w:rsidRPr="00206E7B">
        <w:rPr>
          <w:lang w:val="en-US"/>
        </w:rPr>
        <w:instrText xml:space="preserve"> FORMTEXT </w:instrText>
      </w:r>
      <w:r w:rsidRPr="00206E7B">
        <w:rPr>
          <w:lang w:val="en-US"/>
        </w:rPr>
      </w:r>
      <w:r w:rsidRPr="00206E7B">
        <w:rPr>
          <w:lang w:val="en-US"/>
        </w:rPr>
        <w:fldChar w:fldCharType="separate"/>
      </w:r>
      <w:r w:rsidRPr="00206E7B">
        <w:rPr>
          <w:noProof/>
          <w:lang w:val="en-US"/>
        </w:rPr>
        <w:t> </w:t>
      </w:r>
      <w:r w:rsidRPr="00206E7B">
        <w:rPr>
          <w:noProof/>
          <w:lang w:val="en-US"/>
        </w:rPr>
        <w:t xml:space="preserve">                                                                                                                                                                                                                         </w:t>
      </w:r>
      <w:r w:rsidRPr="00206E7B">
        <w:rPr>
          <w:noProof/>
          <w:lang w:val="en-US"/>
        </w:rPr>
        <w:t> </w:t>
      </w:r>
      <w:r w:rsidRPr="00206E7B">
        <w:rPr>
          <w:noProof/>
          <w:lang w:val="en-US"/>
        </w:rPr>
        <w:t> </w:t>
      </w:r>
      <w:r w:rsidRPr="00206E7B">
        <w:rPr>
          <w:noProof/>
          <w:lang w:val="en-US"/>
        </w:rPr>
        <w:t> </w:t>
      </w:r>
      <w:r w:rsidRPr="00206E7B">
        <w:rPr>
          <w:noProof/>
          <w:lang w:val="en-US"/>
        </w:rPr>
        <w:t> </w:t>
      </w:r>
      <w:r w:rsidRPr="00206E7B">
        <w:rPr>
          <w:lang w:val="en-US"/>
        </w:rPr>
        <w:fldChar w:fldCharType="end"/>
      </w:r>
    </w:p>
    <w:p w14:paraId="7BC2D7D2" w14:textId="1A1C1D57" w:rsidR="000E42B5" w:rsidRPr="00206E7B" w:rsidRDefault="000E42B5" w:rsidP="000E42B5">
      <w:pPr>
        <w:pStyle w:val="berschrift1"/>
        <w:rPr>
          <w:rFonts w:ascii="Source Sans Pro" w:hAnsi="Source Sans Pro"/>
          <w:lang w:val="en-US"/>
        </w:rPr>
      </w:pPr>
      <w:r w:rsidRPr="00206E7B">
        <w:rPr>
          <w:rFonts w:ascii="Source Sans Pro" w:hAnsi="Source Sans Pro"/>
          <w:lang w:val="en-US"/>
        </w:rPr>
        <w:t>Description of substantial AI assistance</w:t>
      </w:r>
    </w:p>
    <w:p w14:paraId="7CDE8387" w14:textId="77777777" w:rsidR="000E42B5" w:rsidRPr="00206E7B" w:rsidRDefault="000E42B5" w:rsidP="000E42B5">
      <w:pPr>
        <w:rPr>
          <w:rFonts w:ascii="Source Sans Pro" w:hAnsi="Source Sans Pro"/>
          <w:lang w:val="en-US"/>
        </w:rPr>
      </w:pPr>
      <w:r w:rsidRPr="00206E7B">
        <w:rPr>
          <w:rFonts w:ascii="Source Sans Pro" w:hAnsi="Source Sans Pro"/>
          <w:lang w:val="en-US"/>
        </w:rPr>
        <w:t>For substantial uses of generative AI, briefly describe how AI contributed to the work and which parts of the submitted work were affected. This includes large-scale or agentic use of AI to perform tasks or make changes across substantial parts of the work.</w:t>
      </w:r>
    </w:p>
    <w:p w14:paraId="649F99AA" w14:textId="77777777" w:rsidR="003B6F3F" w:rsidRPr="00206E7B" w:rsidRDefault="003B6F3F" w:rsidP="003B6F3F">
      <w:pPr>
        <w:rPr>
          <w:rFonts w:ascii="Source Sans Pro" w:hAnsi="Source Sans Pro"/>
          <w:lang w:val="en-US"/>
        </w:rPr>
      </w:pPr>
      <w:r w:rsidRPr="00206E7B">
        <w:rPr>
          <w:lang w:val="en-US"/>
        </w:rPr>
        <w:fldChar w:fldCharType="begin">
          <w:ffData>
            <w:name w:val=""/>
            <w:enabled/>
            <w:calcOnExit w:val="0"/>
            <w:textInput/>
          </w:ffData>
        </w:fldChar>
      </w:r>
      <w:r w:rsidRPr="00206E7B">
        <w:rPr>
          <w:lang w:val="en-US"/>
        </w:rPr>
        <w:instrText xml:space="preserve"> FORMTEXT </w:instrText>
      </w:r>
      <w:r w:rsidRPr="00206E7B">
        <w:rPr>
          <w:lang w:val="en-US"/>
        </w:rPr>
      </w:r>
      <w:r w:rsidRPr="00206E7B">
        <w:rPr>
          <w:lang w:val="en-US"/>
        </w:rPr>
        <w:fldChar w:fldCharType="separate"/>
      </w:r>
      <w:r w:rsidRPr="00206E7B">
        <w:rPr>
          <w:noProof/>
          <w:lang w:val="en-US"/>
        </w:rPr>
        <w:t> </w:t>
      </w:r>
      <w:r w:rsidRPr="00206E7B">
        <w:rPr>
          <w:noProof/>
          <w:lang w:val="en-US"/>
        </w:rPr>
        <w:t xml:space="preserve">                                                                                                                                                                                                                         </w:t>
      </w:r>
      <w:r w:rsidRPr="00206E7B">
        <w:rPr>
          <w:noProof/>
          <w:lang w:val="en-US"/>
        </w:rPr>
        <w:t> </w:t>
      </w:r>
      <w:r w:rsidRPr="00206E7B">
        <w:rPr>
          <w:noProof/>
          <w:lang w:val="en-US"/>
        </w:rPr>
        <w:t> </w:t>
      </w:r>
      <w:r w:rsidRPr="00206E7B">
        <w:rPr>
          <w:noProof/>
          <w:lang w:val="en-US"/>
        </w:rPr>
        <w:t> </w:t>
      </w:r>
      <w:r w:rsidRPr="00206E7B">
        <w:rPr>
          <w:noProof/>
          <w:lang w:val="en-US"/>
        </w:rPr>
        <w:t> </w:t>
      </w:r>
      <w:r w:rsidRPr="00206E7B">
        <w:rPr>
          <w:lang w:val="en-US"/>
        </w:rPr>
        <w:fldChar w:fldCharType="end"/>
      </w:r>
    </w:p>
    <w:p w14:paraId="1A6958B0" w14:textId="77777777" w:rsidR="003B6F3F" w:rsidRPr="00206E7B" w:rsidRDefault="003B6F3F" w:rsidP="003B6F3F">
      <w:pPr>
        <w:rPr>
          <w:rFonts w:ascii="Source Sans Pro" w:hAnsi="Source Sans Pro"/>
          <w:lang w:val="en-US"/>
        </w:rPr>
      </w:pPr>
      <w:r w:rsidRPr="00206E7B">
        <w:rPr>
          <w:lang w:val="en-US"/>
        </w:rPr>
        <w:fldChar w:fldCharType="begin">
          <w:ffData>
            <w:name w:val=""/>
            <w:enabled/>
            <w:calcOnExit w:val="0"/>
            <w:textInput/>
          </w:ffData>
        </w:fldChar>
      </w:r>
      <w:r w:rsidRPr="00206E7B">
        <w:rPr>
          <w:lang w:val="en-US"/>
        </w:rPr>
        <w:instrText xml:space="preserve"> FORMTEXT </w:instrText>
      </w:r>
      <w:r w:rsidRPr="00206E7B">
        <w:rPr>
          <w:lang w:val="en-US"/>
        </w:rPr>
      </w:r>
      <w:r w:rsidRPr="00206E7B">
        <w:rPr>
          <w:lang w:val="en-US"/>
        </w:rPr>
        <w:fldChar w:fldCharType="separate"/>
      </w:r>
      <w:r w:rsidRPr="00206E7B">
        <w:rPr>
          <w:noProof/>
          <w:lang w:val="en-US"/>
        </w:rPr>
        <w:t> </w:t>
      </w:r>
      <w:r w:rsidRPr="00206E7B">
        <w:rPr>
          <w:noProof/>
          <w:lang w:val="en-US"/>
        </w:rPr>
        <w:t xml:space="preserve">                                                                                                                                                                                                                         </w:t>
      </w:r>
      <w:r w:rsidRPr="00206E7B">
        <w:rPr>
          <w:noProof/>
          <w:lang w:val="en-US"/>
        </w:rPr>
        <w:t> </w:t>
      </w:r>
      <w:r w:rsidRPr="00206E7B">
        <w:rPr>
          <w:noProof/>
          <w:lang w:val="en-US"/>
        </w:rPr>
        <w:t> </w:t>
      </w:r>
      <w:r w:rsidRPr="00206E7B">
        <w:rPr>
          <w:noProof/>
          <w:lang w:val="en-US"/>
        </w:rPr>
        <w:t> </w:t>
      </w:r>
      <w:r w:rsidRPr="00206E7B">
        <w:rPr>
          <w:noProof/>
          <w:lang w:val="en-US"/>
        </w:rPr>
        <w:t> </w:t>
      </w:r>
      <w:r w:rsidRPr="00206E7B">
        <w:rPr>
          <w:lang w:val="en-US"/>
        </w:rPr>
        <w:fldChar w:fldCharType="end"/>
      </w:r>
    </w:p>
    <w:p w14:paraId="65F77523" w14:textId="77777777" w:rsidR="003B6F3F" w:rsidRPr="00206E7B" w:rsidRDefault="003B6F3F" w:rsidP="003B6F3F">
      <w:pPr>
        <w:rPr>
          <w:rFonts w:ascii="Source Sans Pro" w:hAnsi="Source Sans Pro"/>
          <w:lang w:val="en-US"/>
        </w:rPr>
      </w:pPr>
      <w:r w:rsidRPr="00206E7B">
        <w:rPr>
          <w:lang w:val="en-US"/>
        </w:rPr>
        <w:fldChar w:fldCharType="begin">
          <w:ffData>
            <w:name w:val=""/>
            <w:enabled/>
            <w:calcOnExit w:val="0"/>
            <w:textInput/>
          </w:ffData>
        </w:fldChar>
      </w:r>
      <w:r w:rsidRPr="00206E7B">
        <w:rPr>
          <w:lang w:val="en-US"/>
        </w:rPr>
        <w:instrText xml:space="preserve"> FORMTEXT </w:instrText>
      </w:r>
      <w:r w:rsidRPr="00206E7B">
        <w:rPr>
          <w:lang w:val="en-US"/>
        </w:rPr>
      </w:r>
      <w:r w:rsidRPr="00206E7B">
        <w:rPr>
          <w:lang w:val="en-US"/>
        </w:rPr>
        <w:fldChar w:fldCharType="separate"/>
      </w:r>
      <w:r w:rsidRPr="00206E7B">
        <w:rPr>
          <w:noProof/>
          <w:lang w:val="en-US"/>
        </w:rPr>
        <w:t> </w:t>
      </w:r>
      <w:r w:rsidRPr="00206E7B">
        <w:rPr>
          <w:noProof/>
          <w:lang w:val="en-US"/>
        </w:rPr>
        <w:t xml:space="preserve">                                                                                                                                                                                                                         </w:t>
      </w:r>
      <w:r w:rsidRPr="00206E7B">
        <w:rPr>
          <w:noProof/>
          <w:lang w:val="en-US"/>
        </w:rPr>
        <w:t> </w:t>
      </w:r>
      <w:r w:rsidRPr="00206E7B">
        <w:rPr>
          <w:noProof/>
          <w:lang w:val="en-US"/>
        </w:rPr>
        <w:t> </w:t>
      </w:r>
      <w:r w:rsidRPr="00206E7B">
        <w:rPr>
          <w:noProof/>
          <w:lang w:val="en-US"/>
        </w:rPr>
        <w:t> </w:t>
      </w:r>
      <w:r w:rsidRPr="00206E7B">
        <w:rPr>
          <w:noProof/>
          <w:lang w:val="en-US"/>
        </w:rPr>
        <w:t> </w:t>
      </w:r>
      <w:r w:rsidRPr="00206E7B">
        <w:rPr>
          <w:lang w:val="en-US"/>
        </w:rPr>
        <w:fldChar w:fldCharType="end"/>
      </w:r>
    </w:p>
    <w:p w14:paraId="089882CF" w14:textId="315B5584" w:rsidR="000E42B5" w:rsidRPr="00206E7B" w:rsidRDefault="000E42B5" w:rsidP="000E42B5">
      <w:pPr>
        <w:pStyle w:val="berschrift1"/>
        <w:rPr>
          <w:rFonts w:ascii="Source Sans Pro" w:hAnsi="Source Sans Pro"/>
          <w:lang w:val="en-US"/>
        </w:rPr>
      </w:pPr>
      <w:r w:rsidRPr="00206E7B">
        <w:rPr>
          <w:rFonts w:ascii="Source Sans Pro" w:hAnsi="Source Sans Pro"/>
          <w:lang w:val="en-US"/>
        </w:rPr>
        <w:t>Critical evaluation of AI contributions</w:t>
      </w:r>
    </w:p>
    <w:p w14:paraId="5DDEF78B" w14:textId="77777777" w:rsidR="000E42B5" w:rsidRPr="00206E7B" w:rsidRDefault="000E42B5" w:rsidP="000E42B5">
      <w:pPr>
        <w:rPr>
          <w:rFonts w:ascii="Source Sans Pro" w:hAnsi="Source Sans Pro"/>
          <w:lang w:val="en-US"/>
        </w:rPr>
      </w:pPr>
      <w:r w:rsidRPr="00206E7B">
        <w:rPr>
          <w:rFonts w:ascii="Source Sans Pro" w:hAnsi="Source Sans Pro"/>
          <w:lang w:val="en-US"/>
        </w:rPr>
        <w:t>For substantial AI-generated or AI-assisted contributions, briefly describe how you verified, tested, revised, or otherwise critically evaluated the results before incorporating them into your work.</w:t>
      </w:r>
    </w:p>
    <w:p w14:paraId="4DCB801D" w14:textId="2905D090" w:rsidR="000E42B5" w:rsidRPr="00206E7B" w:rsidRDefault="003B6F3F" w:rsidP="000E42B5">
      <w:pPr>
        <w:rPr>
          <w:rFonts w:ascii="Source Sans Pro" w:hAnsi="Source Sans Pro"/>
          <w:lang w:val="en-US"/>
        </w:rPr>
      </w:pPr>
      <w:r w:rsidRPr="00206E7B">
        <w:rPr>
          <w:lang w:val="en-US"/>
        </w:rPr>
        <w:fldChar w:fldCharType="begin">
          <w:ffData>
            <w:name w:val=""/>
            <w:enabled/>
            <w:calcOnExit w:val="0"/>
            <w:textInput/>
          </w:ffData>
        </w:fldChar>
      </w:r>
      <w:r w:rsidRPr="00206E7B">
        <w:rPr>
          <w:lang w:val="en-US"/>
        </w:rPr>
        <w:instrText xml:space="preserve"> FORMTEXT </w:instrText>
      </w:r>
      <w:r w:rsidRPr="00206E7B">
        <w:rPr>
          <w:lang w:val="en-US"/>
        </w:rPr>
      </w:r>
      <w:r w:rsidRPr="00206E7B">
        <w:rPr>
          <w:lang w:val="en-US"/>
        </w:rPr>
        <w:fldChar w:fldCharType="separate"/>
      </w:r>
      <w:r w:rsidRPr="00206E7B">
        <w:rPr>
          <w:noProof/>
          <w:lang w:val="en-US"/>
        </w:rPr>
        <w:t> </w:t>
      </w:r>
      <w:r w:rsidRPr="00206E7B">
        <w:rPr>
          <w:noProof/>
          <w:lang w:val="en-US"/>
        </w:rPr>
        <w:t xml:space="preserve">                                                                                                                       </w:t>
      </w:r>
      <w:r w:rsidRPr="00206E7B">
        <w:rPr>
          <w:noProof/>
          <w:lang w:val="en-US"/>
        </w:rPr>
        <w:t xml:space="preserve">                                                                                                  </w:t>
      </w:r>
      <w:r w:rsidRPr="00206E7B">
        <w:rPr>
          <w:noProof/>
          <w:lang w:val="en-US"/>
        </w:rPr>
        <w:t> </w:t>
      </w:r>
      <w:r w:rsidRPr="00206E7B">
        <w:rPr>
          <w:noProof/>
          <w:lang w:val="en-US"/>
        </w:rPr>
        <w:t> </w:t>
      </w:r>
      <w:r w:rsidRPr="00206E7B">
        <w:rPr>
          <w:noProof/>
          <w:lang w:val="en-US"/>
        </w:rPr>
        <w:t> </w:t>
      </w:r>
      <w:r w:rsidRPr="00206E7B">
        <w:rPr>
          <w:noProof/>
          <w:lang w:val="en-US"/>
        </w:rPr>
        <w:t> </w:t>
      </w:r>
      <w:r w:rsidRPr="00206E7B">
        <w:rPr>
          <w:lang w:val="en-US"/>
        </w:rPr>
        <w:fldChar w:fldCharType="end"/>
      </w:r>
    </w:p>
    <w:p w14:paraId="1B2D5492" w14:textId="77777777" w:rsidR="003B6F3F" w:rsidRPr="00206E7B" w:rsidRDefault="003B6F3F" w:rsidP="003B6F3F">
      <w:pPr>
        <w:rPr>
          <w:rFonts w:ascii="Source Sans Pro" w:hAnsi="Source Sans Pro"/>
          <w:lang w:val="en-US"/>
        </w:rPr>
      </w:pPr>
      <w:r w:rsidRPr="00206E7B">
        <w:rPr>
          <w:lang w:val="en-US"/>
        </w:rPr>
        <w:fldChar w:fldCharType="begin">
          <w:ffData>
            <w:name w:val=""/>
            <w:enabled/>
            <w:calcOnExit w:val="0"/>
            <w:textInput/>
          </w:ffData>
        </w:fldChar>
      </w:r>
      <w:r w:rsidRPr="00206E7B">
        <w:rPr>
          <w:lang w:val="en-US"/>
        </w:rPr>
        <w:instrText xml:space="preserve"> FORMTEXT </w:instrText>
      </w:r>
      <w:r w:rsidRPr="00206E7B">
        <w:rPr>
          <w:lang w:val="en-US"/>
        </w:rPr>
      </w:r>
      <w:r w:rsidRPr="00206E7B">
        <w:rPr>
          <w:lang w:val="en-US"/>
        </w:rPr>
        <w:fldChar w:fldCharType="separate"/>
      </w:r>
      <w:r w:rsidRPr="00206E7B">
        <w:rPr>
          <w:noProof/>
          <w:lang w:val="en-US"/>
        </w:rPr>
        <w:t> </w:t>
      </w:r>
      <w:r w:rsidRPr="00206E7B">
        <w:rPr>
          <w:noProof/>
          <w:lang w:val="en-US"/>
        </w:rPr>
        <w:t xml:space="preserve">                                                                                                                                                                                                                         </w:t>
      </w:r>
      <w:r w:rsidRPr="00206E7B">
        <w:rPr>
          <w:noProof/>
          <w:lang w:val="en-US"/>
        </w:rPr>
        <w:t> </w:t>
      </w:r>
      <w:r w:rsidRPr="00206E7B">
        <w:rPr>
          <w:noProof/>
          <w:lang w:val="en-US"/>
        </w:rPr>
        <w:t> </w:t>
      </w:r>
      <w:r w:rsidRPr="00206E7B">
        <w:rPr>
          <w:noProof/>
          <w:lang w:val="en-US"/>
        </w:rPr>
        <w:t> </w:t>
      </w:r>
      <w:r w:rsidRPr="00206E7B">
        <w:rPr>
          <w:noProof/>
          <w:lang w:val="en-US"/>
        </w:rPr>
        <w:t> </w:t>
      </w:r>
      <w:r w:rsidRPr="00206E7B">
        <w:rPr>
          <w:lang w:val="en-US"/>
        </w:rPr>
        <w:fldChar w:fldCharType="end"/>
      </w:r>
    </w:p>
    <w:p w14:paraId="752FBF6D" w14:textId="77777777" w:rsidR="003B6F3F" w:rsidRPr="00206E7B" w:rsidRDefault="003B6F3F" w:rsidP="003B6F3F">
      <w:pPr>
        <w:rPr>
          <w:rFonts w:ascii="Source Sans Pro" w:hAnsi="Source Sans Pro"/>
          <w:lang w:val="en-US"/>
        </w:rPr>
      </w:pPr>
      <w:r w:rsidRPr="00206E7B">
        <w:rPr>
          <w:lang w:val="en-US"/>
        </w:rPr>
        <w:fldChar w:fldCharType="begin">
          <w:ffData>
            <w:name w:val=""/>
            <w:enabled/>
            <w:calcOnExit w:val="0"/>
            <w:textInput/>
          </w:ffData>
        </w:fldChar>
      </w:r>
      <w:r w:rsidRPr="00206E7B">
        <w:rPr>
          <w:lang w:val="en-US"/>
        </w:rPr>
        <w:instrText xml:space="preserve"> FORMTEXT </w:instrText>
      </w:r>
      <w:r w:rsidRPr="00206E7B">
        <w:rPr>
          <w:lang w:val="en-US"/>
        </w:rPr>
      </w:r>
      <w:r w:rsidRPr="00206E7B">
        <w:rPr>
          <w:lang w:val="en-US"/>
        </w:rPr>
        <w:fldChar w:fldCharType="separate"/>
      </w:r>
      <w:r w:rsidRPr="00206E7B">
        <w:rPr>
          <w:noProof/>
          <w:lang w:val="en-US"/>
        </w:rPr>
        <w:t> </w:t>
      </w:r>
      <w:r w:rsidRPr="00206E7B">
        <w:rPr>
          <w:noProof/>
          <w:lang w:val="en-US"/>
        </w:rPr>
        <w:t xml:space="preserve">                                                                                                                                                                                                                         </w:t>
      </w:r>
      <w:r w:rsidRPr="00206E7B">
        <w:rPr>
          <w:noProof/>
          <w:lang w:val="en-US"/>
        </w:rPr>
        <w:t> </w:t>
      </w:r>
      <w:r w:rsidRPr="00206E7B">
        <w:rPr>
          <w:noProof/>
          <w:lang w:val="en-US"/>
        </w:rPr>
        <w:t> </w:t>
      </w:r>
      <w:r w:rsidRPr="00206E7B">
        <w:rPr>
          <w:noProof/>
          <w:lang w:val="en-US"/>
        </w:rPr>
        <w:t> </w:t>
      </w:r>
      <w:r w:rsidRPr="00206E7B">
        <w:rPr>
          <w:noProof/>
          <w:lang w:val="en-US"/>
        </w:rPr>
        <w:t> </w:t>
      </w:r>
      <w:r w:rsidRPr="00206E7B">
        <w:rPr>
          <w:lang w:val="en-US"/>
        </w:rPr>
        <w:fldChar w:fldCharType="end"/>
      </w:r>
    </w:p>
    <w:p w14:paraId="00454B6F" w14:textId="77777777" w:rsidR="003B6F3F" w:rsidRPr="00206E7B" w:rsidRDefault="003B6F3F" w:rsidP="000E42B5">
      <w:pPr>
        <w:rPr>
          <w:rFonts w:ascii="Source Sans Pro" w:hAnsi="Source Sans Pro"/>
          <w:b/>
          <w:lang w:val="en-US"/>
        </w:rPr>
      </w:pPr>
    </w:p>
    <w:p w14:paraId="41D7B25B" w14:textId="77777777" w:rsidR="003B6F3F" w:rsidRPr="00206E7B" w:rsidRDefault="003B6F3F" w:rsidP="000E42B5">
      <w:pPr>
        <w:rPr>
          <w:rFonts w:ascii="Source Sans Pro" w:hAnsi="Source Sans Pro"/>
          <w:b/>
          <w:lang w:val="en-US"/>
        </w:rPr>
      </w:pPr>
    </w:p>
    <w:p w14:paraId="09F2B7ED" w14:textId="68ACA235" w:rsidR="000E42B5" w:rsidRPr="00206E7B" w:rsidRDefault="000E42B5" w:rsidP="000E42B5">
      <w:pPr>
        <w:rPr>
          <w:rFonts w:ascii="Source Sans Pro" w:hAnsi="Source Sans Pro"/>
          <w:lang w:val="en-US"/>
        </w:rPr>
      </w:pPr>
      <w:r w:rsidRPr="00206E7B">
        <w:rPr>
          <w:rFonts w:ascii="Source Sans Pro" w:hAnsi="Source Sans Pro"/>
          <w:b/>
          <w:lang w:val="en-US"/>
        </w:rPr>
        <w:t>I understand that I remain responsible for all submitted content and must be able to explain the work I submit, including AI-assisted components.</w:t>
      </w:r>
    </w:p>
    <w:p w14:paraId="3F86A815" w14:textId="6D4A976F" w:rsidR="000E42B5" w:rsidRPr="00206E7B" w:rsidRDefault="000E42B5" w:rsidP="000E42B5">
      <w:pPr>
        <w:rPr>
          <w:rFonts w:ascii="Source Sans Pro" w:hAnsi="Source Sans Pro"/>
          <w:lang w:val="en-US"/>
        </w:rPr>
      </w:pPr>
      <w:r w:rsidRPr="00206E7B">
        <w:rPr>
          <w:rFonts w:ascii="Source Sans Pro" w:hAnsi="Source Sans Pro"/>
          <w:lang w:val="en-US"/>
        </w:rPr>
        <w:t xml:space="preserve">Name: </w:t>
      </w:r>
      <w:r w:rsidR="003B6F3F" w:rsidRPr="00206E7B">
        <w:rPr>
          <w:lang w:val="en-US"/>
        </w:rPr>
        <w:fldChar w:fldCharType="begin">
          <w:ffData>
            <w:name w:val=""/>
            <w:enabled/>
            <w:calcOnExit w:val="0"/>
            <w:textInput/>
          </w:ffData>
        </w:fldChar>
      </w:r>
      <w:r w:rsidR="003B6F3F" w:rsidRPr="00206E7B">
        <w:rPr>
          <w:lang w:val="en-US"/>
        </w:rPr>
        <w:instrText xml:space="preserve"> FORMTEXT </w:instrText>
      </w:r>
      <w:r w:rsidR="003B6F3F" w:rsidRPr="00206E7B">
        <w:rPr>
          <w:lang w:val="en-US"/>
        </w:rPr>
      </w:r>
      <w:r w:rsidR="003B6F3F" w:rsidRPr="00206E7B">
        <w:rPr>
          <w:lang w:val="en-US"/>
        </w:rPr>
        <w:fldChar w:fldCharType="separate"/>
      </w:r>
      <w:r w:rsidR="003B6F3F" w:rsidRPr="00206E7B">
        <w:rPr>
          <w:noProof/>
          <w:lang w:val="en-US"/>
        </w:rPr>
        <w:t> </w:t>
      </w:r>
      <w:r w:rsidR="003B6F3F" w:rsidRPr="00206E7B">
        <w:rPr>
          <w:noProof/>
          <w:lang w:val="en-US"/>
        </w:rPr>
        <w:t> </w:t>
      </w:r>
      <w:r w:rsidR="003B6F3F" w:rsidRPr="00206E7B">
        <w:rPr>
          <w:noProof/>
          <w:lang w:val="en-US"/>
        </w:rPr>
        <w:t xml:space="preserve">                                         </w:t>
      </w:r>
      <w:r w:rsidR="003B6F3F" w:rsidRPr="00206E7B">
        <w:rPr>
          <w:noProof/>
          <w:lang w:val="en-US"/>
        </w:rPr>
        <w:t> </w:t>
      </w:r>
      <w:r w:rsidR="003B6F3F" w:rsidRPr="00206E7B">
        <w:rPr>
          <w:noProof/>
          <w:lang w:val="en-US"/>
        </w:rPr>
        <w:t> </w:t>
      </w:r>
      <w:r w:rsidR="003B6F3F" w:rsidRPr="00206E7B">
        <w:rPr>
          <w:noProof/>
          <w:lang w:val="en-US"/>
        </w:rPr>
        <w:t> </w:t>
      </w:r>
      <w:r w:rsidR="003B6F3F" w:rsidRPr="00206E7B">
        <w:rPr>
          <w:lang w:val="en-US"/>
        </w:rPr>
        <w:fldChar w:fldCharType="end"/>
      </w:r>
    </w:p>
    <w:p w14:paraId="2BEB152E" w14:textId="3950F58B" w:rsidR="000E42B5" w:rsidRPr="00206E7B" w:rsidRDefault="000E42B5" w:rsidP="000E42B5">
      <w:pPr>
        <w:rPr>
          <w:rFonts w:ascii="Source Sans Pro" w:hAnsi="Source Sans Pro"/>
          <w:lang w:val="en-US"/>
        </w:rPr>
      </w:pPr>
      <w:r w:rsidRPr="00206E7B">
        <w:rPr>
          <w:rFonts w:ascii="Source Sans Pro" w:hAnsi="Source Sans Pro"/>
          <w:lang w:val="en-US"/>
        </w:rPr>
        <w:t xml:space="preserve">Title of work / module: </w:t>
      </w:r>
      <w:r w:rsidR="003B6F3F" w:rsidRPr="00206E7B">
        <w:rPr>
          <w:lang w:val="en-US"/>
        </w:rPr>
        <w:fldChar w:fldCharType="begin">
          <w:ffData>
            <w:name w:val=""/>
            <w:enabled/>
            <w:calcOnExit w:val="0"/>
            <w:textInput/>
          </w:ffData>
        </w:fldChar>
      </w:r>
      <w:r w:rsidR="003B6F3F" w:rsidRPr="00206E7B">
        <w:rPr>
          <w:lang w:val="en-US"/>
        </w:rPr>
        <w:instrText xml:space="preserve"> FORMTEXT </w:instrText>
      </w:r>
      <w:r w:rsidR="003B6F3F" w:rsidRPr="00206E7B">
        <w:rPr>
          <w:lang w:val="en-US"/>
        </w:rPr>
      </w:r>
      <w:r w:rsidR="003B6F3F" w:rsidRPr="00206E7B">
        <w:rPr>
          <w:lang w:val="en-US"/>
        </w:rPr>
        <w:fldChar w:fldCharType="separate"/>
      </w:r>
      <w:r w:rsidR="003B6F3F" w:rsidRPr="00206E7B">
        <w:rPr>
          <w:noProof/>
          <w:lang w:val="en-US"/>
        </w:rPr>
        <w:t> </w:t>
      </w:r>
      <w:r w:rsidR="003B6F3F" w:rsidRPr="00206E7B">
        <w:rPr>
          <w:noProof/>
          <w:lang w:val="en-US"/>
        </w:rPr>
        <w:t xml:space="preserve">                                                                                                  </w:t>
      </w:r>
      <w:r w:rsidR="003B6F3F" w:rsidRPr="00206E7B">
        <w:rPr>
          <w:noProof/>
          <w:lang w:val="en-US"/>
        </w:rPr>
        <w:t> </w:t>
      </w:r>
      <w:r w:rsidR="003B6F3F" w:rsidRPr="00206E7B">
        <w:rPr>
          <w:noProof/>
          <w:lang w:val="en-US"/>
        </w:rPr>
        <w:t> </w:t>
      </w:r>
      <w:r w:rsidR="003B6F3F" w:rsidRPr="00206E7B">
        <w:rPr>
          <w:noProof/>
          <w:lang w:val="en-US"/>
        </w:rPr>
        <w:t> </w:t>
      </w:r>
      <w:r w:rsidR="003B6F3F" w:rsidRPr="00206E7B">
        <w:rPr>
          <w:noProof/>
          <w:lang w:val="en-US"/>
        </w:rPr>
        <w:t> </w:t>
      </w:r>
      <w:r w:rsidR="003B6F3F" w:rsidRPr="00206E7B">
        <w:rPr>
          <w:lang w:val="en-US"/>
        </w:rPr>
        <w:fldChar w:fldCharType="end"/>
      </w:r>
    </w:p>
    <w:p w14:paraId="74986099" w14:textId="5EA0E064" w:rsidR="000E42B5" w:rsidRPr="00206E7B" w:rsidRDefault="000E42B5" w:rsidP="000E42B5">
      <w:pPr>
        <w:rPr>
          <w:rFonts w:ascii="Source Sans Pro" w:hAnsi="Source Sans Pro"/>
          <w:lang w:val="en-US"/>
        </w:rPr>
      </w:pPr>
      <w:r w:rsidRPr="00206E7B">
        <w:rPr>
          <w:rFonts w:ascii="Source Sans Pro" w:hAnsi="Source Sans Pro"/>
          <w:lang w:val="en-US"/>
        </w:rPr>
        <w:t xml:space="preserve">Date: </w:t>
      </w:r>
      <w:r w:rsidR="003B6F3F" w:rsidRPr="00206E7B">
        <w:rPr>
          <w:lang w:val="en-US"/>
        </w:rPr>
        <w:fldChar w:fldCharType="begin">
          <w:ffData>
            <w:name w:val=""/>
            <w:enabled/>
            <w:calcOnExit w:val="0"/>
            <w:textInput/>
          </w:ffData>
        </w:fldChar>
      </w:r>
      <w:r w:rsidR="003B6F3F" w:rsidRPr="00206E7B">
        <w:rPr>
          <w:lang w:val="en-US"/>
        </w:rPr>
        <w:instrText xml:space="preserve"> FORMTEXT </w:instrText>
      </w:r>
      <w:r w:rsidR="003B6F3F" w:rsidRPr="00206E7B">
        <w:rPr>
          <w:lang w:val="en-US"/>
        </w:rPr>
      </w:r>
      <w:r w:rsidR="003B6F3F" w:rsidRPr="00206E7B">
        <w:rPr>
          <w:lang w:val="en-US"/>
        </w:rPr>
        <w:fldChar w:fldCharType="separate"/>
      </w:r>
      <w:r w:rsidR="003B6F3F" w:rsidRPr="00206E7B">
        <w:rPr>
          <w:noProof/>
          <w:lang w:val="en-US"/>
        </w:rPr>
        <w:t> </w:t>
      </w:r>
      <w:r w:rsidR="003B6F3F" w:rsidRPr="00206E7B">
        <w:rPr>
          <w:noProof/>
          <w:lang w:val="en-US"/>
        </w:rPr>
        <w:t> </w:t>
      </w:r>
      <w:r w:rsidR="003B6F3F" w:rsidRPr="00206E7B">
        <w:rPr>
          <w:noProof/>
          <w:lang w:val="en-US"/>
        </w:rPr>
        <w:t> </w:t>
      </w:r>
      <w:r w:rsidR="003B6F3F" w:rsidRPr="00206E7B">
        <w:rPr>
          <w:noProof/>
          <w:lang w:val="en-US"/>
        </w:rPr>
        <w:t> </w:t>
      </w:r>
      <w:r w:rsidR="003B6F3F" w:rsidRPr="00206E7B">
        <w:rPr>
          <w:noProof/>
          <w:lang w:val="en-US"/>
        </w:rPr>
        <w:t xml:space="preserve">                 </w:t>
      </w:r>
      <w:r w:rsidR="003B6F3F" w:rsidRPr="00206E7B">
        <w:rPr>
          <w:noProof/>
          <w:lang w:val="en-US"/>
        </w:rPr>
        <w:t> </w:t>
      </w:r>
      <w:r w:rsidR="003B6F3F" w:rsidRPr="00206E7B">
        <w:rPr>
          <w:lang w:val="en-US"/>
        </w:rPr>
        <w:fldChar w:fldCharType="end"/>
      </w:r>
      <w:r w:rsidR="003B6F3F" w:rsidRPr="00206E7B">
        <w:rPr>
          <w:lang w:val="en-US"/>
        </w:rPr>
        <w:t xml:space="preserve">  </w:t>
      </w:r>
      <w:r w:rsidRPr="00206E7B">
        <w:rPr>
          <w:rFonts w:ascii="Source Sans Pro" w:hAnsi="Source Sans Pro"/>
          <w:lang w:val="en-US"/>
        </w:rPr>
        <w:t xml:space="preserve">     Signature: </w:t>
      </w:r>
    </w:p>
    <w:p w14:paraId="14BEB416" w14:textId="77777777" w:rsidR="000E42B5" w:rsidRPr="00206E7B" w:rsidRDefault="000E42B5" w:rsidP="000E42B5">
      <w:pPr>
        <w:pStyle w:val="berschrift1"/>
        <w:rPr>
          <w:rFonts w:ascii="Source Sans Pro" w:hAnsi="Source Sans Pro"/>
          <w:lang w:val="en-US"/>
        </w:rPr>
      </w:pPr>
      <w:r w:rsidRPr="00206E7B">
        <w:rPr>
          <w:rFonts w:ascii="Source Sans Pro" w:hAnsi="Source Sans Pro"/>
          <w:lang w:val="en-US"/>
        </w:rPr>
        <w:lastRenderedPageBreak/>
        <w:t>Regulatory and policy framework</w:t>
      </w:r>
    </w:p>
    <w:p w14:paraId="730F760C" w14:textId="77777777" w:rsidR="000E42B5" w:rsidRPr="00206E7B" w:rsidRDefault="000E42B5" w:rsidP="000E42B5">
      <w:pPr>
        <w:rPr>
          <w:rFonts w:ascii="Source Sans Pro" w:hAnsi="Source Sans Pro"/>
          <w:lang w:val="en-US"/>
        </w:rPr>
      </w:pPr>
      <w:r w:rsidRPr="00206E7B">
        <w:rPr>
          <w:rFonts w:ascii="Source Sans Pro" w:hAnsi="Source Sans Pro"/>
          <w:lang w:val="en-US"/>
        </w:rPr>
        <w:t xml:space="preserve">This departmental declaration is intended to supplement the applicable regulations and guidance of the University of Zurich and the Faculty of Arts and Social Sciences. In case of conflict, the applicable UZH and Faculty regulations and the requirements communicated for the </w:t>
      </w:r>
      <w:proofErr w:type="gramStart"/>
      <w:r w:rsidRPr="00206E7B">
        <w:rPr>
          <w:rFonts w:ascii="Source Sans Pro" w:hAnsi="Source Sans Pro"/>
          <w:lang w:val="en-US"/>
        </w:rPr>
        <w:t>particular assessment</w:t>
      </w:r>
      <w:proofErr w:type="gramEnd"/>
      <w:r w:rsidRPr="00206E7B">
        <w:rPr>
          <w:rFonts w:ascii="Source Sans Pro" w:hAnsi="Source Sans Pro"/>
          <w:lang w:val="en-US"/>
        </w:rPr>
        <w:t xml:space="preserve"> take precedence.</w:t>
      </w:r>
    </w:p>
    <w:p w14:paraId="3330A432" w14:textId="77777777" w:rsidR="000E42B5" w:rsidRPr="00206E7B" w:rsidRDefault="000E42B5" w:rsidP="000E42B5">
      <w:pPr>
        <w:pStyle w:val="Aufzhlungszeichen"/>
        <w:spacing w:after="100" w:line="276" w:lineRule="auto"/>
        <w:ind w:left="360" w:hanging="360"/>
        <w:rPr>
          <w:rFonts w:ascii="Source Sans Pro" w:hAnsi="Source Sans Pro"/>
          <w:lang w:val="en-US"/>
        </w:rPr>
      </w:pPr>
      <w:r w:rsidRPr="00206E7B">
        <w:rPr>
          <w:rFonts w:ascii="Source Sans Pro" w:hAnsi="Source Sans Pro"/>
          <w:lang w:val="en-US"/>
        </w:rPr>
        <w:t xml:space="preserve">UZH: Recommendations on the Use of Generative Artificial Intelligence: </w:t>
      </w:r>
      <w:hyperlink r:id="rId11" w:history="1">
        <w:r w:rsidRPr="00206E7B">
          <w:rPr>
            <w:rStyle w:val="Hyperlink"/>
            <w:rFonts w:ascii="Source Sans Pro" w:hAnsi="Source Sans Pro"/>
            <w:lang w:val="en-US"/>
          </w:rPr>
          <w:t>https://www.uzh.ch/en/explore/basics/ai/recommendations.html</w:t>
        </w:r>
      </w:hyperlink>
    </w:p>
    <w:p w14:paraId="6C17D2FA" w14:textId="77777777" w:rsidR="000E42B5" w:rsidRPr="00206E7B" w:rsidRDefault="000E42B5" w:rsidP="000E42B5">
      <w:pPr>
        <w:pStyle w:val="Aufzhlungszeichen"/>
        <w:spacing w:after="100" w:line="276" w:lineRule="auto"/>
        <w:ind w:left="360" w:hanging="360"/>
        <w:rPr>
          <w:rFonts w:ascii="Source Sans Pro" w:hAnsi="Source Sans Pro"/>
          <w:lang w:val="en-US"/>
        </w:rPr>
      </w:pPr>
      <w:r w:rsidRPr="00206E7B">
        <w:rPr>
          <w:rFonts w:ascii="Source Sans Pro" w:hAnsi="Source Sans Pro"/>
          <w:lang w:val="en-US"/>
        </w:rPr>
        <w:t xml:space="preserve">Faculty of Arts and Social Sciences: Assessments / Use of generative AI: </w:t>
      </w:r>
      <w:hyperlink r:id="rId12" w:history="1">
        <w:r w:rsidRPr="00206E7B">
          <w:rPr>
            <w:rStyle w:val="Hyperlink"/>
            <w:rFonts w:ascii="Source Sans Pro" w:hAnsi="Source Sans Pro"/>
            <w:lang w:val="en-US"/>
          </w:rPr>
          <w:t>https://www.phil.uzh.ch/en/studies/studyessentials/assessments.html</w:t>
        </w:r>
      </w:hyperlink>
    </w:p>
    <w:p w14:paraId="69059F3A" w14:textId="77777777" w:rsidR="000E42B5" w:rsidRPr="00206E7B" w:rsidRDefault="000E42B5" w:rsidP="000E42B5">
      <w:pPr>
        <w:pStyle w:val="Aufzhlungszeichen"/>
        <w:spacing w:after="100" w:line="276" w:lineRule="auto"/>
        <w:ind w:left="360" w:hanging="360"/>
        <w:rPr>
          <w:rFonts w:ascii="Source Sans Pro" w:hAnsi="Source Sans Pro"/>
          <w:lang w:val="en-US"/>
        </w:rPr>
      </w:pPr>
      <w:r w:rsidRPr="00206E7B">
        <w:rPr>
          <w:rFonts w:ascii="Source Sans Pro" w:hAnsi="Source Sans Pro"/>
          <w:lang w:val="en-US"/>
        </w:rPr>
        <w:t xml:space="preserve">Faculty of Arts and Social Sciences: Declaration of Authenticity (version 1 June 2025): </w:t>
      </w:r>
      <w:hyperlink r:id="rId13" w:history="1">
        <w:r w:rsidRPr="00206E7B">
          <w:rPr>
            <w:rStyle w:val="Hyperlink"/>
            <w:rFonts w:ascii="Source Sans Pro" w:hAnsi="Source Sans Pro"/>
            <w:lang w:val="en-US"/>
          </w:rPr>
          <w:t>https://www.phil.uzh.ch/dam/jcr%3A4035cb72-51fc-416e-b581-4d76b1ca55d2/PhFD_Selbstst%C3%A4ndigkeitserkl%C3%A4rung_en.pdf</w:t>
        </w:r>
      </w:hyperlink>
    </w:p>
    <w:p w14:paraId="17BA6F2E" w14:textId="77777777" w:rsidR="000E42B5" w:rsidRPr="00206E7B" w:rsidRDefault="000E42B5" w:rsidP="000E42B5">
      <w:pPr>
        <w:pStyle w:val="Aufzhlungszeichen"/>
        <w:spacing w:after="100" w:line="276" w:lineRule="auto"/>
        <w:ind w:left="360" w:hanging="360"/>
        <w:rPr>
          <w:rFonts w:ascii="Source Sans Pro" w:hAnsi="Source Sans Pro"/>
          <w:lang w:val="en-US"/>
        </w:rPr>
      </w:pPr>
      <w:r w:rsidRPr="00206E7B">
        <w:rPr>
          <w:rFonts w:ascii="Source Sans Pro" w:hAnsi="Source Sans Pro"/>
          <w:lang w:val="en-US"/>
        </w:rPr>
        <w:t xml:space="preserve">CEUR-WS: GenAI Usage Taxonomy (conceptual reference for function-based disclosure): </w:t>
      </w:r>
      <w:hyperlink r:id="rId14" w:history="1">
        <w:r w:rsidRPr="00206E7B">
          <w:rPr>
            <w:rStyle w:val="Hyperlink"/>
            <w:rFonts w:ascii="Source Sans Pro" w:hAnsi="Source Sans Pro"/>
            <w:lang w:val="en-US"/>
          </w:rPr>
          <w:t>https://ceur-ws.org/GenAI/Taxonomy.html</w:t>
        </w:r>
      </w:hyperlink>
    </w:p>
    <w:p w14:paraId="6647FBE5" w14:textId="77777777" w:rsidR="000E42B5" w:rsidRPr="00206E7B" w:rsidRDefault="000E42B5" w:rsidP="000E42B5">
      <w:pPr>
        <w:pStyle w:val="Aufzhlungszeichen"/>
        <w:spacing w:after="100" w:line="276" w:lineRule="auto"/>
        <w:ind w:left="360" w:hanging="360"/>
        <w:rPr>
          <w:rFonts w:ascii="Source Sans Pro" w:hAnsi="Source Sans Pro"/>
          <w:lang w:val="en-US"/>
        </w:rPr>
      </w:pPr>
      <w:r w:rsidRPr="00206E7B">
        <w:rPr>
          <w:rFonts w:ascii="Source Sans Pro" w:hAnsi="Source Sans Pro"/>
          <w:lang w:val="en-US"/>
        </w:rPr>
        <w:t xml:space="preserve">CEUR-WS: Policy on AI-Assisting Tools: </w:t>
      </w:r>
      <w:hyperlink r:id="rId15" w:history="1">
        <w:r w:rsidRPr="00206E7B">
          <w:rPr>
            <w:rStyle w:val="Hyperlink"/>
            <w:rFonts w:ascii="Source Sans Pro" w:hAnsi="Source Sans Pro"/>
            <w:lang w:val="en-US"/>
          </w:rPr>
          <w:t>https://ceur-ws.org/GenAI/Policy.html?ver=2025-01-01</w:t>
        </w:r>
      </w:hyperlink>
    </w:p>
    <w:p w14:paraId="46A23ABB" w14:textId="77777777" w:rsidR="000E42B5" w:rsidRPr="00206E7B" w:rsidRDefault="000E42B5" w:rsidP="000E42B5">
      <w:pPr>
        <w:pStyle w:val="Aufzhlung1"/>
        <w:numPr>
          <w:ilvl w:val="0"/>
          <w:numId w:val="0"/>
        </w:numPr>
        <w:rPr>
          <w:lang w:val="en-US"/>
        </w:rPr>
      </w:pPr>
    </w:p>
    <w:p w14:paraId="0C32E06F" w14:textId="77777777" w:rsidR="000E42B5" w:rsidRPr="00206E7B" w:rsidRDefault="000E42B5" w:rsidP="000E42B5">
      <w:pPr>
        <w:pStyle w:val="Aufzhlung1"/>
        <w:numPr>
          <w:ilvl w:val="0"/>
          <w:numId w:val="0"/>
        </w:numPr>
        <w:ind w:left="227" w:hanging="227"/>
        <w:rPr>
          <w:lang w:val="en-US"/>
        </w:rPr>
      </w:pPr>
    </w:p>
    <w:sectPr w:rsidR="000E42B5" w:rsidRPr="00206E7B" w:rsidSect="00391C87">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1565" w:right="1361" w:bottom="1270" w:left="1361" w:header="397" w:footer="170" w:gutter="0"/>
      <w:cols w:space="708"/>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517FBA" w14:textId="77777777" w:rsidR="00C92945" w:rsidRDefault="00C92945" w:rsidP="00F91D37">
      <w:pPr>
        <w:spacing w:line="240" w:lineRule="auto"/>
      </w:pPr>
      <w:r>
        <w:separator/>
      </w:r>
    </w:p>
  </w:endnote>
  <w:endnote w:type="continuationSeparator" w:id="0">
    <w:p w14:paraId="48E06E7E" w14:textId="77777777" w:rsidR="00C92945" w:rsidRDefault="00C92945"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LT Com 55 Roman">
    <w:altName w:val="Arial"/>
    <w:panose1 w:val="020B0604020202020204"/>
    <w:charset w:val="00"/>
    <w:family w:val="swiss"/>
    <w:pitch w:val="variable"/>
    <w:sig w:usb0="8000008F" w:usb1="10002042" w:usb2="00000000" w:usb3="00000000" w:csb0="0000009B" w:csb1="00000000"/>
  </w:font>
  <w:font w:name="Source Sans Pro">
    <w:panose1 w:val="020B0503030403020204"/>
    <w:charset w:val="00"/>
    <w:family w:val="swiss"/>
    <w:pitch w:val="variable"/>
    <w:sig w:usb0="600002F7" w:usb1="02000001"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E2F8D5" w14:textId="77777777" w:rsidR="000E42B5" w:rsidRDefault="000E42B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C7BB7F" w14:textId="4BB51D9F" w:rsidR="00202A36" w:rsidRPr="000E42B5" w:rsidRDefault="00202A36" w:rsidP="009A121D">
    <w:pPr>
      <w:pStyle w:val="Fuzeile"/>
      <w:rPr>
        <w:lang w:val="en-US"/>
      </w:rPr>
    </w:pPr>
    <w:r w:rsidRPr="008B7BBA">
      <w:rPr>
        <w:rFonts w:ascii="Source Sans Pro SemiBold" w:hAnsi="Source Sans Pro SemiBold"/>
        <w:noProof/>
        <w:lang w:eastAsia="de-CH"/>
      </w:rPr>
      <mc:AlternateContent>
        <mc:Choice Requires="wps">
          <w:drawing>
            <wp:anchor distT="0" distB="0" distL="114300" distR="114300" simplePos="0" relativeHeight="251659264" behindDoc="0" locked="1" layoutInCell="1" allowOverlap="1" wp14:anchorId="44E1DB43" wp14:editId="27A56026">
              <wp:simplePos x="0" y="0"/>
              <wp:positionH relativeFrom="margin">
                <wp:align>right</wp:align>
              </wp:positionH>
              <wp:positionV relativeFrom="page">
                <wp:align>bottom</wp:align>
              </wp:positionV>
              <wp:extent cx="630000" cy="388800"/>
              <wp:effectExtent l="0" t="0" r="0" b="0"/>
              <wp:wrapSquare wrapText="bothSides"/>
              <wp:docPr id="1285713947" name="Textfeld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30000" cy="38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DFACE0" w14:textId="45311B6C" w:rsidR="00202A36" w:rsidRPr="003653CF" w:rsidRDefault="00202A36" w:rsidP="009A121D">
                          <w:pPr>
                            <w:pStyle w:val="Seitenzahlen"/>
                          </w:pPr>
                          <w:r w:rsidRPr="003653CF">
                            <w:fldChar w:fldCharType="begin"/>
                          </w:r>
                          <w:r w:rsidRPr="003653CF">
                            <w:instrText>PAGE   \* MERGEFORMAT</w:instrText>
                          </w:r>
                          <w:r w:rsidRPr="003653CF">
                            <w:fldChar w:fldCharType="separate"/>
                          </w:r>
                          <w:r w:rsidRPr="003653CF">
                            <w:rPr>
                              <w:noProof/>
                              <w:lang w:val="de-DE"/>
                            </w:rPr>
                            <w:t>5</w:t>
                          </w:r>
                          <w:r w:rsidRPr="003653CF">
                            <w:fldChar w:fldCharType="end"/>
                          </w:r>
                          <w:r w:rsidRPr="003653CF">
                            <w:t xml:space="preserve">   |   </w:t>
                          </w:r>
                          <w:fldSimple w:instr=" SECTIONPAGES   \* MERGEFORMAT ">
                            <w:r w:rsidR="00206E7B">
                              <w:rPr>
                                <w:noProof/>
                              </w:rPr>
                              <w:t>3</w:t>
                            </w:r>
                          </w:fldSimple>
                        </w:p>
                      </w:txbxContent>
                    </wps:txbx>
                    <wps:bodyPr rot="0" spcFirstLastPara="0" vertOverflow="overflow" horzOverflow="overflow" vert="horz" wrap="square" lIns="0" tIns="0" rIns="0" bIns="23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E1DB43" id="_x0000_t202" coordsize="21600,21600" o:spt="202" path="m,l,21600r21600,l21600,xe">
              <v:stroke joinstyle="miter"/>
              <v:path gradientshapeok="t" o:connecttype="rect"/>
            </v:shapetype>
            <v:shape id="Textfeld 3" o:spid="_x0000_s1026" type="#_x0000_t202" alt="&quot;&quot;" style="position:absolute;margin-left:-1.6pt;margin-top:0;width:49.6pt;height:30.6pt;z-index:251659264;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" filled="f" stroked="f" strokeweight=".5pt">
              <v:textbox inset="0,0,0,6.5mm">
                <w:txbxContent>
                  <w:p w14:paraId="33DFACE0" w14:textId="45311B6C" w:rsidR="00202A36" w:rsidRPr="003653CF" w:rsidRDefault="00202A36" w:rsidP="009A121D">
                    <w:pPr>
                      <w:pStyle w:val="Seitenzahlen"/>
                    </w:pPr>
                    <w:r w:rsidRPr="003653CF">
                      <w:fldChar w:fldCharType="begin"/>
                    </w:r>
                    <w:r w:rsidRPr="003653CF">
                      <w:instrText>PAGE   \* MERGEFORMAT</w:instrText>
                    </w:r>
                    <w:r w:rsidRPr="003653CF">
                      <w:fldChar w:fldCharType="separate"/>
                    </w:r>
                    <w:r w:rsidRPr="003653CF">
                      <w:rPr>
                        <w:noProof/>
                        <w:lang w:val="de-DE"/>
                      </w:rPr>
                      <w:t>5</w:t>
                    </w:r>
                    <w:r w:rsidRPr="003653CF">
                      <w:fldChar w:fldCharType="end"/>
                    </w:r>
                    <w:r w:rsidRPr="003653CF">
                      <w:t xml:space="preserve">   |   </w:t>
                    </w:r>
                    <w:fldSimple w:instr=" SECTIONPAGES   \* MERGEFORMAT ">
                      <w:r w:rsidR="00206E7B">
                        <w:rPr>
                          <w:noProof/>
                        </w:rPr>
                        <w:t>3</w:t>
                      </w:r>
                    </w:fldSimple>
                  </w:p>
                </w:txbxContent>
              </v:textbox>
              <w10:wrap type="square" anchorx="margin" anchory="page"/>
              <w10:anchorlock/>
            </v:shape>
          </w:pict>
        </mc:Fallback>
      </mc:AlternateContent>
    </w:r>
    <w:r w:rsidRPr="000E42B5">
      <w:rPr>
        <w:rFonts w:ascii="Source Sans Pro SemiBold" w:hAnsi="Source Sans Pro SemiBold"/>
        <w:lang w:val="en-US"/>
      </w:rPr>
      <w:t>University of Zurich</w:t>
    </w:r>
    <w:r w:rsidRPr="000E42B5">
      <w:rPr>
        <w:lang w:val="en-US"/>
      </w:rPr>
      <w:t xml:space="preserve">   </w:t>
    </w:r>
    <w:r w:rsidRPr="000E42B5">
      <w:rPr>
        <w:position w:val="1"/>
        <w:lang w:val="en-US"/>
      </w:rPr>
      <w:t>|</w:t>
    </w:r>
    <w:r w:rsidRPr="000E42B5">
      <w:rPr>
        <w:lang w:val="en-US"/>
      </w:rPr>
      <w:t xml:space="preserve">   </w:t>
    </w:r>
    <w:r w:rsidR="000E42B5" w:rsidRPr="000E42B5">
      <w:rPr>
        <w:lang w:val="en-US"/>
      </w:rPr>
      <w:t>Department of Computational Linguistics</w:t>
    </w:r>
  </w:p>
  <w:p w14:paraId="2D70E176" w14:textId="77777777" w:rsidR="009A121D" w:rsidRPr="000E42B5" w:rsidRDefault="009A121D" w:rsidP="009A121D">
    <w:pPr>
      <w:pStyle w:val="Fuzeile"/>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04A18" w14:textId="77777777" w:rsidR="00225AAD" w:rsidRPr="00D00E26" w:rsidRDefault="00225AAD" w:rsidP="00D00E26">
    <w:pPr>
      <w:pStyle w:val="Fuzeile"/>
    </w:pPr>
  </w:p>
  <w:p w14:paraId="23C76D23" w14:textId="77777777" w:rsidR="0011600D" w:rsidRDefault="001160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C921D7" w14:textId="77777777" w:rsidR="00C92945" w:rsidRPr="00B40109" w:rsidRDefault="00C92945" w:rsidP="009A121D">
      <w:pPr>
        <w:pStyle w:val="Fussnotentrennung"/>
      </w:pPr>
    </w:p>
  </w:footnote>
  <w:footnote w:type="continuationSeparator" w:id="0">
    <w:p w14:paraId="5815F7CC" w14:textId="77777777" w:rsidR="00C92945" w:rsidRDefault="00C92945" w:rsidP="00F91D37">
      <w:pPr>
        <w:spacing w:line="240" w:lineRule="auto"/>
      </w:pPr>
      <w:r>
        <w:continuationSeparator/>
      </w:r>
    </w:p>
  </w:footnote>
  <w:footnote w:type="continuationNotice" w:id="1">
    <w:p w14:paraId="18A0855A" w14:textId="77777777" w:rsidR="00C92945" w:rsidRDefault="00C9294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5AE4D" w14:textId="77777777" w:rsidR="000E42B5" w:rsidRDefault="000E42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4D2734" w14:textId="77777777" w:rsidR="00225AAD" w:rsidRPr="00D00E26" w:rsidRDefault="00225AAD" w:rsidP="00D00E26">
    <w:pPr>
      <w:pStyle w:val="Kopfzeile"/>
    </w:pPr>
  </w:p>
  <w:p w14:paraId="5EE5D559" w14:textId="77777777" w:rsidR="00225AAD" w:rsidRDefault="00225AA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ohneRahmen"/>
      <w:tblW w:w="8358" w:type="dxa"/>
      <w:tblInd w:w="-987" w:type="dxa"/>
      <w:tblLook w:val="04A0" w:firstRow="1" w:lastRow="0" w:firstColumn="1" w:lastColumn="0" w:noHBand="0" w:noVBand="1"/>
    </w:tblPr>
    <w:tblGrid>
      <w:gridCol w:w="2852"/>
      <w:gridCol w:w="5506"/>
    </w:tblGrid>
    <w:tr w:rsidR="00202A36" w14:paraId="5F48E62E" w14:textId="77777777" w:rsidTr="000E42B5">
      <w:trPr>
        <w:trHeight w:hRule="exact" w:val="850"/>
      </w:trPr>
      <w:tc>
        <w:tcPr>
          <w:tcW w:w="2852" w:type="dxa"/>
          <w:tcBorders>
            <w:right w:val="single" w:sz="4" w:space="0" w:color="808080"/>
          </w:tcBorders>
        </w:tcPr>
        <w:p w14:paraId="5EBD12FA" w14:textId="77777777" w:rsidR="00202A36" w:rsidRPr="003621B6" w:rsidRDefault="00202A36" w:rsidP="00653A12">
          <w:pPr>
            <w:pStyle w:val="Kopfzeile"/>
            <w:ind w:left="28"/>
            <w:rPr>
              <w:sz w:val="2"/>
              <w:szCs w:val="2"/>
            </w:rPr>
          </w:pPr>
          <w:r>
            <w:rPr>
              <w:noProof/>
            </w:rPr>
            <w:drawing>
              <wp:inline distT="0" distB="0" distL="0" distR="0" wp14:anchorId="644EA49A" wp14:editId="380D9BDC">
                <wp:extent cx="1548000" cy="536243"/>
                <wp:effectExtent l="0" t="0" r="0" b="0"/>
                <wp:docPr id="19205126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1548000" cy="536243"/>
                        </a:xfrm>
                        <a:prstGeom prst="rect">
                          <a:avLst/>
                        </a:prstGeom>
                      </pic:spPr>
                    </pic:pic>
                  </a:graphicData>
                </a:graphic>
              </wp:inline>
            </w:drawing>
          </w:r>
        </w:p>
      </w:tc>
      <w:tc>
        <w:tcPr>
          <w:tcW w:w="5506" w:type="dxa"/>
          <w:tcBorders>
            <w:left w:val="single" w:sz="4" w:space="0" w:color="808080"/>
          </w:tcBorders>
          <w:vAlign w:val="center"/>
        </w:tcPr>
        <w:p w14:paraId="168DF6FC" w14:textId="32BEB7AD" w:rsidR="00202A36" w:rsidRPr="001465E4" w:rsidRDefault="000E42B5" w:rsidP="00653A12">
          <w:pPr>
            <w:pStyle w:val="Organisationseinheit"/>
            <w:ind w:left="408"/>
            <w:contextualSpacing/>
          </w:pPr>
          <w:r>
            <w:t xml:space="preserve">Department of Computational </w:t>
          </w:r>
          <w:proofErr w:type="spellStart"/>
          <w:r>
            <w:t>Linguistics</w:t>
          </w:r>
          <w:proofErr w:type="spellEnd"/>
        </w:p>
      </w:tc>
    </w:tr>
  </w:tbl>
  <w:p w14:paraId="0AB35B3D" w14:textId="77777777" w:rsidR="00202A36" w:rsidRDefault="00202A36" w:rsidP="00E25EED">
    <w:pPr>
      <w:pStyle w:val="Kopfzeile"/>
      <w:spacing w:after="1020"/>
    </w:pPr>
  </w:p>
  <w:p w14:paraId="1DBFF58D" w14:textId="77777777" w:rsidR="00887DA4" w:rsidRPr="00887DA4" w:rsidRDefault="00887DA4" w:rsidP="00887DA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F7455C8"/>
    <w:multiLevelType w:val="multilevel"/>
    <w:tmpl w:val="6E9A6320"/>
    <w:numStyleLink w:val="Nummerierteberschriften"/>
  </w:abstractNum>
  <w:abstractNum w:abstractNumId="2" w15:restartNumberingAfterBreak="0">
    <w:nsid w:val="238306D5"/>
    <w:multiLevelType w:val="multilevel"/>
    <w:tmpl w:val="6E9A6320"/>
    <w:styleLink w:val="Nummerierteberschriften"/>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3" w15:restartNumberingAfterBreak="0">
    <w:nsid w:val="2D892884"/>
    <w:multiLevelType w:val="multilevel"/>
    <w:tmpl w:val="8BDE317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pStyle w:val="NummerierungTabelle"/>
      <w:suff w:val="nothing"/>
      <w:lvlText w:val="%6."/>
      <w:lvlJc w:val="left"/>
      <w:pPr>
        <w:ind w:left="360" w:hanging="360"/>
      </w:pPr>
      <w:rPr>
        <w:rFonts w:hint="default"/>
      </w:rPr>
    </w:lvl>
    <w:lvl w:ilvl="6">
      <w:start w:val="1"/>
      <w:numFmt w:val="decimal"/>
      <w:suff w:val="nothing"/>
      <w:lvlText w:val="%6.%7"/>
      <w:lvlJc w:val="left"/>
      <w:pPr>
        <w:ind w:left="709" w:hanging="425"/>
      </w:pPr>
      <w:rPr>
        <w:rFonts w:hint="default"/>
      </w:rPr>
    </w:lvl>
    <w:lvl w:ilvl="7">
      <w:start w:val="1"/>
      <w:numFmt w:val="decimal"/>
      <w:suff w:val="nothing"/>
      <w:lvlText w:val="%6.%7.%8"/>
      <w:lvlJc w:val="left"/>
      <w:pPr>
        <w:ind w:left="1276" w:hanging="567"/>
      </w:pPr>
      <w:rPr>
        <w:rFonts w:hint="default"/>
      </w:rPr>
    </w:lvl>
    <w:lvl w:ilvl="8">
      <w:start w:val="1"/>
      <w:numFmt w:val="lowerLetter"/>
      <w:lvlText w:val="%9."/>
      <w:lvlJc w:val="left"/>
      <w:pPr>
        <w:ind w:left="284" w:hanging="284"/>
      </w:pPr>
      <w:rPr>
        <w:rFonts w:hint="default"/>
      </w:rPr>
    </w:lvl>
  </w:abstractNum>
  <w:abstractNum w:abstractNumId="4" w15:restartNumberingAfterBreak="0">
    <w:nsid w:val="509F35AD"/>
    <w:multiLevelType w:val="multilevel"/>
    <w:tmpl w:val="BEFC5094"/>
    <w:lvl w:ilvl="0">
      <w:start w:val="1"/>
      <w:numFmt w:val="decimal"/>
      <w:pStyle w:val="Traktandum-Titel1"/>
      <w:suff w:val="space"/>
      <w:lvlText w:val="%1."/>
      <w:lvlJc w:val="left"/>
      <w:pPr>
        <w:ind w:left="0" w:firstLine="0"/>
      </w:pPr>
      <w:rPr>
        <w:rFonts w:hint="default"/>
      </w:rPr>
    </w:lvl>
    <w:lvl w:ilvl="1">
      <w:start w:val="1"/>
      <w:numFmt w:val="decimal"/>
      <w:pStyle w:val="Traktandum-Titel2"/>
      <w:suff w:val="space"/>
      <w:lvlText w:val="%2.%1"/>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6D65251"/>
    <w:multiLevelType w:val="multilevel"/>
    <w:tmpl w:val="9364FD24"/>
    <w:numStyleLink w:val="Aufzhlungen"/>
  </w:abstractNum>
  <w:abstractNum w:abstractNumId="7" w15:restartNumberingAfterBreak="0">
    <w:nsid w:val="7ACF32C4"/>
    <w:multiLevelType w:val="multilevel"/>
    <w:tmpl w:val="9364FD24"/>
    <w:styleLink w:val="Aufzhlungen"/>
    <w:lvl w:ilvl="0">
      <w:start w:val="1"/>
      <w:numFmt w:val="bullet"/>
      <w:pStyle w:val="Aufzhlung1"/>
      <w:lvlText w:val="—"/>
      <w:lvlJc w:val="left"/>
      <w:pPr>
        <w:ind w:left="227" w:hanging="227"/>
      </w:pPr>
      <w:rPr>
        <w:rFonts w:ascii="Source Sans Pro" w:hAnsi="Source Sans Pro" w:hint="default"/>
      </w:rPr>
    </w:lvl>
    <w:lvl w:ilvl="1">
      <w:start w:val="1"/>
      <w:numFmt w:val="bullet"/>
      <w:pStyle w:val="Aufzhlung2"/>
      <w:lvlText w:val="—"/>
      <w:lvlJc w:val="left"/>
      <w:pPr>
        <w:ind w:left="454" w:hanging="227"/>
      </w:pPr>
      <w:rPr>
        <w:rFonts w:ascii="Source Sans Pro" w:hAnsi="Source Sans Pro" w:hint="default"/>
      </w:rPr>
    </w:lvl>
    <w:lvl w:ilvl="2">
      <w:start w:val="1"/>
      <w:numFmt w:val="bullet"/>
      <w:pStyle w:val="Aufzhlung3"/>
      <w:lvlText w:val="—"/>
      <w:lvlJc w:val="left"/>
      <w:pPr>
        <w:ind w:left="680" w:hanging="226"/>
      </w:pPr>
      <w:rPr>
        <w:rFonts w:ascii="Source Sans Pro" w:hAnsi="Source Sans Pro" w:hint="default"/>
      </w:rPr>
    </w:lvl>
    <w:lvl w:ilvl="3">
      <w:start w:val="1"/>
      <w:numFmt w:val="bullet"/>
      <w:lvlText w:val=""/>
      <w:lvlJc w:val="left"/>
      <w:pPr>
        <w:ind w:left="3164" w:hanging="360"/>
      </w:pPr>
      <w:rPr>
        <w:rFonts w:ascii="Symbol" w:hAnsi="Symbol" w:cs="Times New Roman"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956832184">
    <w:abstractNumId w:val="5"/>
  </w:num>
  <w:num w:numId="2" w16cid:durableId="171723735">
    <w:abstractNumId w:val="0"/>
  </w:num>
  <w:num w:numId="3" w16cid:durableId="1073507391">
    <w:abstractNumId w:val="2"/>
  </w:num>
  <w:num w:numId="4" w16cid:durableId="20701801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4162686">
    <w:abstractNumId w:val="7"/>
  </w:num>
  <w:num w:numId="6" w16cid:durableId="14335519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3744835">
    <w:abstractNumId w:val="6"/>
  </w:num>
  <w:num w:numId="8" w16cid:durableId="180516226">
    <w:abstractNumId w:val="4"/>
  </w:num>
  <w:num w:numId="9" w16cid:durableId="130562892">
    <w:abstractNumId w:val="1"/>
  </w:num>
  <w:num w:numId="10" w16cid:durableId="2058778851">
    <w:abstractNumId w:val="3"/>
  </w:num>
  <w:num w:numId="11" w16cid:durableId="5209737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09026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31850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01893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07195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66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7242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3329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93163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0708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2530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2B5"/>
    <w:rsid w:val="000000FB"/>
    <w:rsid w:val="00002978"/>
    <w:rsid w:val="00003A9F"/>
    <w:rsid w:val="00007462"/>
    <w:rsid w:val="0001010F"/>
    <w:rsid w:val="00014EF4"/>
    <w:rsid w:val="00025A3B"/>
    <w:rsid w:val="00025CEC"/>
    <w:rsid w:val="000266B7"/>
    <w:rsid w:val="00032B92"/>
    <w:rsid w:val="00032EA5"/>
    <w:rsid w:val="0003528B"/>
    <w:rsid w:val="000406AD"/>
    <w:rsid w:val="000409C8"/>
    <w:rsid w:val="00041297"/>
    <w:rsid w:val="00041700"/>
    <w:rsid w:val="00042FDD"/>
    <w:rsid w:val="00052258"/>
    <w:rsid w:val="000559FA"/>
    <w:rsid w:val="00063BC2"/>
    <w:rsid w:val="000701F1"/>
    <w:rsid w:val="00071780"/>
    <w:rsid w:val="000757F2"/>
    <w:rsid w:val="00075FF3"/>
    <w:rsid w:val="000803EB"/>
    <w:rsid w:val="00084EB5"/>
    <w:rsid w:val="00090380"/>
    <w:rsid w:val="00091641"/>
    <w:rsid w:val="00096E8E"/>
    <w:rsid w:val="00097A32"/>
    <w:rsid w:val="000A1884"/>
    <w:rsid w:val="000A24EC"/>
    <w:rsid w:val="000A2660"/>
    <w:rsid w:val="000A2FD9"/>
    <w:rsid w:val="000A7CC5"/>
    <w:rsid w:val="000B183F"/>
    <w:rsid w:val="000B1DC7"/>
    <w:rsid w:val="000B444B"/>
    <w:rsid w:val="000B595D"/>
    <w:rsid w:val="000C1D20"/>
    <w:rsid w:val="000C466F"/>
    <w:rsid w:val="000C486A"/>
    <w:rsid w:val="000C49C1"/>
    <w:rsid w:val="000C4CD8"/>
    <w:rsid w:val="000C572C"/>
    <w:rsid w:val="000D1743"/>
    <w:rsid w:val="000D1BB6"/>
    <w:rsid w:val="000D7269"/>
    <w:rsid w:val="000E37CE"/>
    <w:rsid w:val="000E42B5"/>
    <w:rsid w:val="000E7543"/>
    <w:rsid w:val="000E756F"/>
    <w:rsid w:val="000F1007"/>
    <w:rsid w:val="000F1D2B"/>
    <w:rsid w:val="000F27FB"/>
    <w:rsid w:val="0010021F"/>
    <w:rsid w:val="00102312"/>
    <w:rsid w:val="00102345"/>
    <w:rsid w:val="00103653"/>
    <w:rsid w:val="00106688"/>
    <w:rsid w:val="00107F09"/>
    <w:rsid w:val="001100B2"/>
    <w:rsid w:val="001134C7"/>
    <w:rsid w:val="00113CB8"/>
    <w:rsid w:val="00114B04"/>
    <w:rsid w:val="0011600D"/>
    <w:rsid w:val="00117356"/>
    <w:rsid w:val="0012151C"/>
    <w:rsid w:val="00122614"/>
    <w:rsid w:val="00127BBA"/>
    <w:rsid w:val="001339B4"/>
    <w:rsid w:val="00133CFB"/>
    <w:rsid w:val="001375AB"/>
    <w:rsid w:val="0014325C"/>
    <w:rsid w:val="001434E1"/>
    <w:rsid w:val="00144122"/>
    <w:rsid w:val="00145E6F"/>
    <w:rsid w:val="001465E4"/>
    <w:rsid w:val="00146EF9"/>
    <w:rsid w:val="00146F41"/>
    <w:rsid w:val="00150BB0"/>
    <w:rsid w:val="00151420"/>
    <w:rsid w:val="001514C0"/>
    <w:rsid w:val="00152BDC"/>
    <w:rsid w:val="00154677"/>
    <w:rsid w:val="00155A46"/>
    <w:rsid w:val="00157ECA"/>
    <w:rsid w:val="00161B92"/>
    <w:rsid w:val="00163157"/>
    <w:rsid w:val="00163722"/>
    <w:rsid w:val="0016774B"/>
    <w:rsid w:val="00167916"/>
    <w:rsid w:val="0017133E"/>
    <w:rsid w:val="00171870"/>
    <w:rsid w:val="001757BD"/>
    <w:rsid w:val="001803AA"/>
    <w:rsid w:val="00181168"/>
    <w:rsid w:val="00182F10"/>
    <w:rsid w:val="0018557A"/>
    <w:rsid w:val="00194130"/>
    <w:rsid w:val="001975D7"/>
    <w:rsid w:val="001A080C"/>
    <w:rsid w:val="001A3606"/>
    <w:rsid w:val="001A3D50"/>
    <w:rsid w:val="001A43BD"/>
    <w:rsid w:val="001A74A5"/>
    <w:rsid w:val="001B20F5"/>
    <w:rsid w:val="001B2CF1"/>
    <w:rsid w:val="001B5DC4"/>
    <w:rsid w:val="001B6567"/>
    <w:rsid w:val="001B6F97"/>
    <w:rsid w:val="001C3763"/>
    <w:rsid w:val="001C3C44"/>
    <w:rsid w:val="001C4A15"/>
    <w:rsid w:val="001C74EF"/>
    <w:rsid w:val="001D1301"/>
    <w:rsid w:val="001D3D4B"/>
    <w:rsid w:val="001D3F99"/>
    <w:rsid w:val="001D58F1"/>
    <w:rsid w:val="001D5BDE"/>
    <w:rsid w:val="001D60F7"/>
    <w:rsid w:val="001E17CD"/>
    <w:rsid w:val="001E247E"/>
    <w:rsid w:val="001E4956"/>
    <w:rsid w:val="001E61C9"/>
    <w:rsid w:val="001E73CF"/>
    <w:rsid w:val="001E73F4"/>
    <w:rsid w:val="001F229E"/>
    <w:rsid w:val="001F4A7E"/>
    <w:rsid w:val="001F4B8C"/>
    <w:rsid w:val="001F4F9B"/>
    <w:rsid w:val="00202866"/>
    <w:rsid w:val="00202A36"/>
    <w:rsid w:val="002030B8"/>
    <w:rsid w:val="00204C84"/>
    <w:rsid w:val="002068A4"/>
    <w:rsid w:val="00206E7B"/>
    <w:rsid w:val="0021015E"/>
    <w:rsid w:val="00212A2E"/>
    <w:rsid w:val="00216AB2"/>
    <w:rsid w:val="00217AA0"/>
    <w:rsid w:val="0022053F"/>
    <w:rsid w:val="00222AA3"/>
    <w:rsid w:val="00225AAD"/>
    <w:rsid w:val="0022685B"/>
    <w:rsid w:val="00226FA0"/>
    <w:rsid w:val="0023018C"/>
    <w:rsid w:val="00230606"/>
    <w:rsid w:val="0023205B"/>
    <w:rsid w:val="002322AD"/>
    <w:rsid w:val="002369CE"/>
    <w:rsid w:val="002466D7"/>
    <w:rsid w:val="00247905"/>
    <w:rsid w:val="0025644A"/>
    <w:rsid w:val="00261983"/>
    <w:rsid w:val="00267F71"/>
    <w:rsid w:val="00270C95"/>
    <w:rsid w:val="0027246C"/>
    <w:rsid w:val="002726D9"/>
    <w:rsid w:val="00273EBC"/>
    <w:rsid w:val="00275B43"/>
    <w:rsid w:val="0027766E"/>
    <w:rsid w:val="002815E0"/>
    <w:rsid w:val="00283995"/>
    <w:rsid w:val="002845D9"/>
    <w:rsid w:val="002860A4"/>
    <w:rsid w:val="00290E37"/>
    <w:rsid w:val="00291BC9"/>
    <w:rsid w:val="00292375"/>
    <w:rsid w:val="002A2A13"/>
    <w:rsid w:val="002A6277"/>
    <w:rsid w:val="002A6A64"/>
    <w:rsid w:val="002A7055"/>
    <w:rsid w:val="002A7E68"/>
    <w:rsid w:val="002B1F0B"/>
    <w:rsid w:val="002B551B"/>
    <w:rsid w:val="002B6F58"/>
    <w:rsid w:val="002C163B"/>
    <w:rsid w:val="002C3205"/>
    <w:rsid w:val="002C3734"/>
    <w:rsid w:val="002C6C56"/>
    <w:rsid w:val="002D272F"/>
    <w:rsid w:val="002D2D46"/>
    <w:rsid w:val="002D38AE"/>
    <w:rsid w:val="002D709C"/>
    <w:rsid w:val="002E21DD"/>
    <w:rsid w:val="002F06AA"/>
    <w:rsid w:val="002F4FB0"/>
    <w:rsid w:val="002F68A2"/>
    <w:rsid w:val="002F7085"/>
    <w:rsid w:val="002F7C55"/>
    <w:rsid w:val="0030245A"/>
    <w:rsid w:val="00303B73"/>
    <w:rsid w:val="00307A5B"/>
    <w:rsid w:val="00310D99"/>
    <w:rsid w:val="00314C63"/>
    <w:rsid w:val="00321330"/>
    <w:rsid w:val="0032330D"/>
    <w:rsid w:val="00323E3B"/>
    <w:rsid w:val="003261BD"/>
    <w:rsid w:val="00327558"/>
    <w:rsid w:val="00333A1B"/>
    <w:rsid w:val="00334A50"/>
    <w:rsid w:val="00337D47"/>
    <w:rsid w:val="0034134D"/>
    <w:rsid w:val="0034273D"/>
    <w:rsid w:val="00343A7F"/>
    <w:rsid w:val="00347F53"/>
    <w:rsid w:val="00350A74"/>
    <w:rsid w:val="003514EE"/>
    <w:rsid w:val="00353E7E"/>
    <w:rsid w:val="00355C57"/>
    <w:rsid w:val="003621B6"/>
    <w:rsid w:val="00363671"/>
    <w:rsid w:val="003647D9"/>
    <w:rsid w:val="00364EE3"/>
    <w:rsid w:val="003653CF"/>
    <w:rsid w:val="0036688D"/>
    <w:rsid w:val="00371E1F"/>
    <w:rsid w:val="0037405C"/>
    <w:rsid w:val="00374A49"/>
    <w:rsid w:val="003757E4"/>
    <w:rsid w:val="00375834"/>
    <w:rsid w:val="003762A0"/>
    <w:rsid w:val="003824CC"/>
    <w:rsid w:val="00382B66"/>
    <w:rsid w:val="003843BA"/>
    <w:rsid w:val="0039124E"/>
    <w:rsid w:val="00391C87"/>
    <w:rsid w:val="00394252"/>
    <w:rsid w:val="00395A1F"/>
    <w:rsid w:val="00396DAD"/>
    <w:rsid w:val="003A0088"/>
    <w:rsid w:val="003A73FF"/>
    <w:rsid w:val="003B2008"/>
    <w:rsid w:val="003B6F3F"/>
    <w:rsid w:val="003B7303"/>
    <w:rsid w:val="003B7896"/>
    <w:rsid w:val="003C3AED"/>
    <w:rsid w:val="003C3D32"/>
    <w:rsid w:val="003C7AA5"/>
    <w:rsid w:val="003D0FAA"/>
    <w:rsid w:val="003D2745"/>
    <w:rsid w:val="003D2F4C"/>
    <w:rsid w:val="003D589D"/>
    <w:rsid w:val="003D5FD8"/>
    <w:rsid w:val="003E1920"/>
    <w:rsid w:val="003E1C93"/>
    <w:rsid w:val="003E50C3"/>
    <w:rsid w:val="003E5DF3"/>
    <w:rsid w:val="003E7468"/>
    <w:rsid w:val="003F012A"/>
    <w:rsid w:val="003F0599"/>
    <w:rsid w:val="003F1A56"/>
    <w:rsid w:val="0040188D"/>
    <w:rsid w:val="00412C86"/>
    <w:rsid w:val="00416AAE"/>
    <w:rsid w:val="0042454D"/>
    <w:rsid w:val="00440B2D"/>
    <w:rsid w:val="0044332C"/>
    <w:rsid w:val="0044425B"/>
    <w:rsid w:val="00444695"/>
    <w:rsid w:val="00452D49"/>
    <w:rsid w:val="00452FC3"/>
    <w:rsid w:val="0045362B"/>
    <w:rsid w:val="0045680E"/>
    <w:rsid w:val="00457E18"/>
    <w:rsid w:val="00471D34"/>
    <w:rsid w:val="0047286A"/>
    <w:rsid w:val="00476325"/>
    <w:rsid w:val="00476580"/>
    <w:rsid w:val="00480603"/>
    <w:rsid w:val="00484F10"/>
    <w:rsid w:val="00485858"/>
    <w:rsid w:val="00486D13"/>
    <w:rsid w:val="00486DBB"/>
    <w:rsid w:val="00490FC3"/>
    <w:rsid w:val="00494FD7"/>
    <w:rsid w:val="00495223"/>
    <w:rsid w:val="00495F83"/>
    <w:rsid w:val="0049662D"/>
    <w:rsid w:val="004A039B"/>
    <w:rsid w:val="004A06C5"/>
    <w:rsid w:val="004A1BFD"/>
    <w:rsid w:val="004A21D1"/>
    <w:rsid w:val="004A531E"/>
    <w:rsid w:val="004A7400"/>
    <w:rsid w:val="004B0FDB"/>
    <w:rsid w:val="004B3225"/>
    <w:rsid w:val="004B454A"/>
    <w:rsid w:val="004B4FC7"/>
    <w:rsid w:val="004B67F2"/>
    <w:rsid w:val="004C1329"/>
    <w:rsid w:val="004C1E00"/>
    <w:rsid w:val="004C2A5B"/>
    <w:rsid w:val="004C3880"/>
    <w:rsid w:val="004C4B0F"/>
    <w:rsid w:val="004C5120"/>
    <w:rsid w:val="004C6038"/>
    <w:rsid w:val="004C6284"/>
    <w:rsid w:val="004C6BC7"/>
    <w:rsid w:val="004D0D0F"/>
    <w:rsid w:val="004D0F2F"/>
    <w:rsid w:val="004D179F"/>
    <w:rsid w:val="004D3323"/>
    <w:rsid w:val="004D411C"/>
    <w:rsid w:val="004D5B31"/>
    <w:rsid w:val="004E0E33"/>
    <w:rsid w:val="004E32B1"/>
    <w:rsid w:val="004F22CB"/>
    <w:rsid w:val="004F3283"/>
    <w:rsid w:val="00500294"/>
    <w:rsid w:val="00501A71"/>
    <w:rsid w:val="00501E3E"/>
    <w:rsid w:val="005078C5"/>
    <w:rsid w:val="0051262C"/>
    <w:rsid w:val="00513877"/>
    <w:rsid w:val="005153BC"/>
    <w:rsid w:val="00525B53"/>
    <w:rsid w:val="00526970"/>
    <w:rsid w:val="00526C93"/>
    <w:rsid w:val="005336B7"/>
    <w:rsid w:val="005339AE"/>
    <w:rsid w:val="00533AC1"/>
    <w:rsid w:val="00535EA2"/>
    <w:rsid w:val="00537410"/>
    <w:rsid w:val="00541F08"/>
    <w:rsid w:val="00543061"/>
    <w:rsid w:val="00543205"/>
    <w:rsid w:val="00543238"/>
    <w:rsid w:val="005463F1"/>
    <w:rsid w:val="00550787"/>
    <w:rsid w:val="005540B8"/>
    <w:rsid w:val="00554BA0"/>
    <w:rsid w:val="00554D4C"/>
    <w:rsid w:val="005568AB"/>
    <w:rsid w:val="00560061"/>
    <w:rsid w:val="00560475"/>
    <w:rsid w:val="00562128"/>
    <w:rsid w:val="005671FC"/>
    <w:rsid w:val="00575C3C"/>
    <w:rsid w:val="00575F8F"/>
    <w:rsid w:val="00576406"/>
    <w:rsid w:val="00576439"/>
    <w:rsid w:val="00576D74"/>
    <w:rsid w:val="00576DB0"/>
    <w:rsid w:val="00580133"/>
    <w:rsid w:val="00580DE2"/>
    <w:rsid w:val="00580E92"/>
    <w:rsid w:val="0058244B"/>
    <w:rsid w:val="00583B77"/>
    <w:rsid w:val="005843D9"/>
    <w:rsid w:val="00591832"/>
    <w:rsid w:val="00592841"/>
    <w:rsid w:val="00592FBD"/>
    <w:rsid w:val="00597F45"/>
    <w:rsid w:val="005A0B09"/>
    <w:rsid w:val="005A2631"/>
    <w:rsid w:val="005A357F"/>
    <w:rsid w:val="005A7BE5"/>
    <w:rsid w:val="005B4DEC"/>
    <w:rsid w:val="005B6FD0"/>
    <w:rsid w:val="005C0714"/>
    <w:rsid w:val="005C2563"/>
    <w:rsid w:val="005C2DC8"/>
    <w:rsid w:val="005C35F5"/>
    <w:rsid w:val="005C6148"/>
    <w:rsid w:val="005C61A5"/>
    <w:rsid w:val="005C7189"/>
    <w:rsid w:val="005D0159"/>
    <w:rsid w:val="005D294A"/>
    <w:rsid w:val="005D5D19"/>
    <w:rsid w:val="005E2C05"/>
    <w:rsid w:val="005E354E"/>
    <w:rsid w:val="005E4ACB"/>
    <w:rsid w:val="005E6805"/>
    <w:rsid w:val="005E70C7"/>
    <w:rsid w:val="005E75BF"/>
    <w:rsid w:val="005F2B49"/>
    <w:rsid w:val="005F3663"/>
    <w:rsid w:val="005F6B47"/>
    <w:rsid w:val="006023ED"/>
    <w:rsid w:val="00603BE6"/>
    <w:rsid w:val="006044D5"/>
    <w:rsid w:val="0061009F"/>
    <w:rsid w:val="00612079"/>
    <w:rsid w:val="00614927"/>
    <w:rsid w:val="00622481"/>
    <w:rsid w:val="006225E8"/>
    <w:rsid w:val="00622FDC"/>
    <w:rsid w:val="00624E1F"/>
    <w:rsid w:val="00625020"/>
    <w:rsid w:val="006265B6"/>
    <w:rsid w:val="00627756"/>
    <w:rsid w:val="00630B79"/>
    <w:rsid w:val="00634D17"/>
    <w:rsid w:val="00642F26"/>
    <w:rsid w:val="006434C1"/>
    <w:rsid w:val="00645553"/>
    <w:rsid w:val="00647B77"/>
    <w:rsid w:val="00650B3D"/>
    <w:rsid w:val="00650E5F"/>
    <w:rsid w:val="006514E3"/>
    <w:rsid w:val="0065274C"/>
    <w:rsid w:val="00653A12"/>
    <w:rsid w:val="00655563"/>
    <w:rsid w:val="00661A36"/>
    <w:rsid w:val="00661A71"/>
    <w:rsid w:val="00672E90"/>
    <w:rsid w:val="00674638"/>
    <w:rsid w:val="00676AC5"/>
    <w:rsid w:val="00686900"/>
    <w:rsid w:val="00686D14"/>
    <w:rsid w:val="00687ED7"/>
    <w:rsid w:val="00691C4C"/>
    <w:rsid w:val="00696CE6"/>
    <w:rsid w:val="006A157B"/>
    <w:rsid w:val="006A2E1F"/>
    <w:rsid w:val="006A3921"/>
    <w:rsid w:val="006B3083"/>
    <w:rsid w:val="006B5345"/>
    <w:rsid w:val="006C0422"/>
    <w:rsid w:val="006C052B"/>
    <w:rsid w:val="006C144C"/>
    <w:rsid w:val="006C62E1"/>
    <w:rsid w:val="006D130C"/>
    <w:rsid w:val="006D166F"/>
    <w:rsid w:val="006D315E"/>
    <w:rsid w:val="006D48A4"/>
    <w:rsid w:val="006D4DFB"/>
    <w:rsid w:val="006D6A67"/>
    <w:rsid w:val="006D7E7B"/>
    <w:rsid w:val="006E0F4E"/>
    <w:rsid w:val="006E481D"/>
    <w:rsid w:val="006E4AF1"/>
    <w:rsid w:val="006E6EAB"/>
    <w:rsid w:val="006F0345"/>
    <w:rsid w:val="006F0469"/>
    <w:rsid w:val="006F5C45"/>
    <w:rsid w:val="006F6067"/>
    <w:rsid w:val="006F65B3"/>
    <w:rsid w:val="00700979"/>
    <w:rsid w:val="007040B6"/>
    <w:rsid w:val="00705076"/>
    <w:rsid w:val="00705597"/>
    <w:rsid w:val="00706E09"/>
    <w:rsid w:val="00710FD7"/>
    <w:rsid w:val="00711147"/>
    <w:rsid w:val="0071200C"/>
    <w:rsid w:val="0071222D"/>
    <w:rsid w:val="00712791"/>
    <w:rsid w:val="00714162"/>
    <w:rsid w:val="00714414"/>
    <w:rsid w:val="00717391"/>
    <w:rsid w:val="0071778D"/>
    <w:rsid w:val="00720A0B"/>
    <w:rsid w:val="00720D5D"/>
    <w:rsid w:val="00724891"/>
    <w:rsid w:val="007248EF"/>
    <w:rsid w:val="007277E3"/>
    <w:rsid w:val="00731A17"/>
    <w:rsid w:val="00734458"/>
    <w:rsid w:val="00735588"/>
    <w:rsid w:val="00737907"/>
    <w:rsid w:val="007419CF"/>
    <w:rsid w:val="0074241C"/>
    <w:rsid w:val="00742E9E"/>
    <w:rsid w:val="00742F40"/>
    <w:rsid w:val="00743B01"/>
    <w:rsid w:val="0074487E"/>
    <w:rsid w:val="00746273"/>
    <w:rsid w:val="0075366F"/>
    <w:rsid w:val="00755084"/>
    <w:rsid w:val="00755F42"/>
    <w:rsid w:val="00757E56"/>
    <w:rsid w:val="0076599E"/>
    <w:rsid w:val="00766CA9"/>
    <w:rsid w:val="00767D3B"/>
    <w:rsid w:val="007721BF"/>
    <w:rsid w:val="00774466"/>
    <w:rsid w:val="00774E70"/>
    <w:rsid w:val="0078181E"/>
    <w:rsid w:val="00783E8E"/>
    <w:rsid w:val="00784E2E"/>
    <w:rsid w:val="007913E4"/>
    <w:rsid w:val="00793351"/>
    <w:rsid w:val="00796CEE"/>
    <w:rsid w:val="00796F70"/>
    <w:rsid w:val="007A1F02"/>
    <w:rsid w:val="007A209A"/>
    <w:rsid w:val="007A34FD"/>
    <w:rsid w:val="007A4664"/>
    <w:rsid w:val="007B042E"/>
    <w:rsid w:val="007B514D"/>
    <w:rsid w:val="007B5396"/>
    <w:rsid w:val="007C0B2A"/>
    <w:rsid w:val="007C32B9"/>
    <w:rsid w:val="007C5177"/>
    <w:rsid w:val="007E0460"/>
    <w:rsid w:val="007E1144"/>
    <w:rsid w:val="007E74E0"/>
    <w:rsid w:val="007F2D42"/>
    <w:rsid w:val="007F36E0"/>
    <w:rsid w:val="007F52CB"/>
    <w:rsid w:val="007F65AC"/>
    <w:rsid w:val="00801498"/>
    <w:rsid w:val="008026CE"/>
    <w:rsid w:val="008121FD"/>
    <w:rsid w:val="00814730"/>
    <w:rsid w:val="008203AA"/>
    <w:rsid w:val="00833960"/>
    <w:rsid w:val="00834C83"/>
    <w:rsid w:val="00834F22"/>
    <w:rsid w:val="00837732"/>
    <w:rsid w:val="00841741"/>
    <w:rsid w:val="00841B44"/>
    <w:rsid w:val="008432A8"/>
    <w:rsid w:val="00844759"/>
    <w:rsid w:val="00844B72"/>
    <w:rsid w:val="008468FA"/>
    <w:rsid w:val="0084715E"/>
    <w:rsid w:val="00847780"/>
    <w:rsid w:val="00850E31"/>
    <w:rsid w:val="00853121"/>
    <w:rsid w:val="0085454F"/>
    <w:rsid w:val="00857D8A"/>
    <w:rsid w:val="008602F9"/>
    <w:rsid w:val="00861230"/>
    <w:rsid w:val="00861F46"/>
    <w:rsid w:val="00864855"/>
    <w:rsid w:val="00865D96"/>
    <w:rsid w:val="00866EBF"/>
    <w:rsid w:val="00866FE4"/>
    <w:rsid w:val="00870017"/>
    <w:rsid w:val="008708C1"/>
    <w:rsid w:val="00871687"/>
    <w:rsid w:val="0087200B"/>
    <w:rsid w:val="00874D77"/>
    <w:rsid w:val="00874E49"/>
    <w:rsid w:val="00875A82"/>
    <w:rsid w:val="00876898"/>
    <w:rsid w:val="00880514"/>
    <w:rsid w:val="00882D7E"/>
    <w:rsid w:val="0088324E"/>
    <w:rsid w:val="00883CC4"/>
    <w:rsid w:val="00887318"/>
    <w:rsid w:val="00887DA4"/>
    <w:rsid w:val="0089272D"/>
    <w:rsid w:val="00892A80"/>
    <w:rsid w:val="00893A2F"/>
    <w:rsid w:val="00895840"/>
    <w:rsid w:val="00896503"/>
    <w:rsid w:val="008A0276"/>
    <w:rsid w:val="008A4BB7"/>
    <w:rsid w:val="008A4E13"/>
    <w:rsid w:val="008A4FC4"/>
    <w:rsid w:val="008A72CC"/>
    <w:rsid w:val="008B182B"/>
    <w:rsid w:val="008B7BBA"/>
    <w:rsid w:val="008C3E25"/>
    <w:rsid w:val="008C3EBE"/>
    <w:rsid w:val="008D4DCA"/>
    <w:rsid w:val="008D5E8D"/>
    <w:rsid w:val="008E1218"/>
    <w:rsid w:val="008E2AAA"/>
    <w:rsid w:val="008E53E8"/>
    <w:rsid w:val="008F4781"/>
    <w:rsid w:val="008F5E45"/>
    <w:rsid w:val="009033FD"/>
    <w:rsid w:val="00903C52"/>
    <w:rsid w:val="009130D8"/>
    <w:rsid w:val="009142E3"/>
    <w:rsid w:val="0091662D"/>
    <w:rsid w:val="009207F1"/>
    <w:rsid w:val="00921174"/>
    <w:rsid w:val="009235A2"/>
    <w:rsid w:val="00924573"/>
    <w:rsid w:val="00933A3C"/>
    <w:rsid w:val="0093619F"/>
    <w:rsid w:val="00936978"/>
    <w:rsid w:val="009427E5"/>
    <w:rsid w:val="00944BA9"/>
    <w:rsid w:val="009454B7"/>
    <w:rsid w:val="009560CF"/>
    <w:rsid w:val="00957FD5"/>
    <w:rsid w:val="009613D8"/>
    <w:rsid w:val="00961E8E"/>
    <w:rsid w:val="00963663"/>
    <w:rsid w:val="0096603D"/>
    <w:rsid w:val="00971C80"/>
    <w:rsid w:val="009735A1"/>
    <w:rsid w:val="00974275"/>
    <w:rsid w:val="009804FC"/>
    <w:rsid w:val="00982969"/>
    <w:rsid w:val="0098474B"/>
    <w:rsid w:val="00986EC5"/>
    <w:rsid w:val="00987B9C"/>
    <w:rsid w:val="0099202F"/>
    <w:rsid w:val="009920A8"/>
    <w:rsid w:val="00992DCC"/>
    <w:rsid w:val="00994BD1"/>
    <w:rsid w:val="00995CBA"/>
    <w:rsid w:val="0099678C"/>
    <w:rsid w:val="009969ED"/>
    <w:rsid w:val="009979D1"/>
    <w:rsid w:val="009A121D"/>
    <w:rsid w:val="009A1DB4"/>
    <w:rsid w:val="009A27FF"/>
    <w:rsid w:val="009A61E0"/>
    <w:rsid w:val="009B030C"/>
    <w:rsid w:val="009B0C96"/>
    <w:rsid w:val="009B100D"/>
    <w:rsid w:val="009C04D7"/>
    <w:rsid w:val="009C06B3"/>
    <w:rsid w:val="009C1CF8"/>
    <w:rsid w:val="009C222B"/>
    <w:rsid w:val="009C5E0F"/>
    <w:rsid w:val="009C5E66"/>
    <w:rsid w:val="009C64D7"/>
    <w:rsid w:val="009C66DB"/>
    <w:rsid w:val="009C67A8"/>
    <w:rsid w:val="009C7795"/>
    <w:rsid w:val="009D1BAD"/>
    <w:rsid w:val="009D1D6A"/>
    <w:rsid w:val="009D201B"/>
    <w:rsid w:val="009D210E"/>
    <w:rsid w:val="009D5D9C"/>
    <w:rsid w:val="009E2171"/>
    <w:rsid w:val="009E3F74"/>
    <w:rsid w:val="009E46B8"/>
    <w:rsid w:val="009E5F0F"/>
    <w:rsid w:val="009F3314"/>
    <w:rsid w:val="009F3E6A"/>
    <w:rsid w:val="00A02378"/>
    <w:rsid w:val="00A03638"/>
    <w:rsid w:val="00A057A5"/>
    <w:rsid w:val="00A06F53"/>
    <w:rsid w:val="00A14C78"/>
    <w:rsid w:val="00A211F7"/>
    <w:rsid w:val="00A24FE6"/>
    <w:rsid w:val="00A25F7E"/>
    <w:rsid w:val="00A275C7"/>
    <w:rsid w:val="00A27842"/>
    <w:rsid w:val="00A322F6"/>
    <w:rsid w:val="00A34DA7"/>
    <w:rsid w:val="00A37755"/>
    <w:rsid w:val="00A43EDD"/>
    <w:rsid w:val="00A50948"/>
    <w:rsid w:val="00A5451D"/>
    <w:rsid w:val="00A5539F"/>
    <w:rsid w:val="00A55C83"/>
    <w:rsid w:val="00A57815"/>
    <w:rsid w:val="00A62266"/>
    <w:rsid w:val="00A62F82"/>
    <w:rsid w:val="00A62FAD"/>
    <w:rsid w:val="00A70CDC"/>
    <w:rsid w:val="00A7133D"/>
    <w:rsid w:val="00A71D76"/>
    <w:rsid w:val="00A71E43"/>
    <w:rsid w:val="00A722EF"/>
    <w:rsid w:val="00A7536A"/>
    <w:rsid w:val="00A7788C"/>
    <w:rsid w:val="00A77AF5"/>
    <w:rsid w:val="00A82B37"/>
    <w:rsid w:val="00A95802"/>
    <w:rsid w:val="00A960B8"/>
    <w:rsid w:val="00AA5600"/>
    <w:rsid w:val="00AA5DDC"/>
    <w:rsid w:val="00AA7009"/>
    <w:rsid w:val="00AB3CA6"/>
    <w:rsid w:val="00AB605E"/>
    <w:rsid w:val="00AC0DF9"/>
    <w:rsid w:val="00AC2595"/>
    <w:rsid w:val="00AC2D5B"/>
    <w:rsid w:val="00AC3C0A"/>
    <w:rsid w:val="00AC4557"/>
    <w:rsid w:val="00AC6321"/>
    <w:rsid w:val="00AC76C1"/>
    <w:rsid w:val="00AD36B2"/>
    <w:rsid w:val="00AD4D36"/>
    <w:rsid w:val="00AD5C8F"/>
    <w:rsid w:val="00AE2A17"/>
    <w:rsid w:val="00AE37A6"/>
    <w:rsid w:val="00AE51E6"/>
    <w:rsid w:val="00AE6EB7"/>
    <w:rsid w:val="00AE7A27"/>
    <w:rsid w:val="00AF00E5"/>
    <w:rsid w:val="00AF236E"/>
    <w:rsid w:val="00AF428D"/>
    <w:rsid w:val="00AF47AE"/>
    <w:rsid w:val="00AF4E5F"/>
    <w:rsid w:val="00AF5186"/>
    <w:rsid w:val="00AF79EE"/>
    <w:rsid w:val="00AF7CA8"/>
    <w:rsid w:val="00B01588"/>
    <w:rsid w:val="00B01936"/>
    <w:rsid w:val="00B048CC"/>
    <w:rsid w:val="00B05554"/>
    <w:rsid w:val="00B11A9B"/>
    <w:rsid w:val="00B24B2A"/>
    <w:rsid w:val="00B2511F"/>
    <w:rsid w:val="00B30AF4"/>
    <w:rsid w:val="00B324C1"/>
    <w:rsid w:val="00B32881"/>
    <w:rsid w:val="00B32ABB"/>
    <w:rsid w:val="00B40109"/>
    <w:rsid w:val="00B40BD2"/>
    <w:rsid w:val="00B41FD3"/>
    <w:rsid w:val="00B426D3"/>
    <w:rsid w:val="00B431DE"/>
    <w:rsid w:val="00B452C0"/>
    <w:rsid w:val="00B453FD"/>
    <w:rsid w:val="00B5176B"/>
    <w:rsid w:val="00B52999"/>
    <w:rsid w:val="00B622CF"/>
    <w:rsid w:val="00B632F8"/>
    <w:rsid w:val="00B64B6C"/>
    <w:rsid w:val="00B65552"/>
    <w:rsid w:val="00B67D13"/>
    <w:rsid w:val="00B70D03"/>
    <w:rsid w:val="00B70E0C"/>
    <w:rsid w:val="00B74AAD"/>
    <w:rsid w:val="00B803E7"/>
    <w:rsid w:val="00B80CB1"/>
    <w:rsid w:val="00B82E14"/>
    <w:rsid w:val="00B86D6B"/>
    <w:rsid w:val="00B9545F"/>
    <w:rsid w:val="00B97484"/>
    <w:rsid w:val="00BA2B5A"/>
    <w:rsid w:val="00BA4AF9"/>
    <w:rsid w:val="00BA4DDE"/>
    <w:rsid w:val="00BB0EB7"/>
    <w:rsid w:val="00BB13A0"/>
    <w:rsid w:val="00BB1DA6"/>
    <w:rsid w:val="00BB206A"/>
    <w:rsid w:val="00BB2323"/>
    <w:rsid w:val="00BB47D3"/>
    <w:rsid w:val="00BB4CF6"/>
    <w:rsid w:val="00BC5E1D"/>
    <w:rsid w:val="00BC655F"/>
    <w:rsid w:val="00BC6819"/>
    <w:rsid w:val="00BD09F9"/>
    <w:rsid w:val="00BD1772"/>
    <w:rsid w:val="00BD6C11"/>
    <w:rsid w:val="00BE1685"/>
    <w:rsid w:val="00BE1953"/>
    <w:rsid w:val="00BE1E62"/>
    <w:rsid w:val="00BE4529"/>
    <w:rsid w:val="00BE5D92"/>
    <w:rsid w:val="00BE75B2"/>
    <w:rsid w:val="00BE7FDE"/>
    <w:rsid w:val="00BF52B2"/>
    <w:rsid w:val="00BF7052"/>
    <w:rsid w:val="00C025E9"/>
    <w:rsid w:val="00C05139"/>
    <w:rsid w:val="00C056BB"/>
    <w:rsid w:val="00C05FAB"/>
    <w:rsid w:val="00C06648"/>
    <w:rsid w:val="00C101B1"/>
    <w:rsid w:val="00C11B38"/>
    <w:rsid w:val="00C12002"/>
    <w:rsid w:val="00C12376"/>
    <w:rsid w:val="00C12431"/>
    <w:rsid w:val="00C2008E"/>
    <w:rsid w:val="00C20DEA"/>
    <w:rsid w:val="00C21138"/>
    <w:rsid w:val="00C25656"/>
    <w:rsid w:val="00C30C28"/>
    <w:rsid w:val="00C344C1"/>
    <w:rsid w:val="00C3674D"/>
    <w:rsid w:val="00C43038"/>
    <w:rsid w:val="00C43EDE"/>
    <w:rsid w:val="00C445A5"/>
    <w:rsid w:val="00C471D9"/>
    <w:rsid w:val="00C4785B"/>
    <w:rsid w:val="00C51D2F"/>
    <w:rsid w:val="00C52FA0"/>
    <w:rsid w:val="00C5377E"/>
    <w:rsid w:val="00C60AC3"/>
    <w:rsid w:val="00C6509F"/>
    <w:rsid w:val="00C656F3"/>
    <w:rsid w:val="00C67891"/>
    <w:rsid w:val="00C715B4"/>
    <w:rsid w:val="00C73727"/>
    <w:rsid w:val="00C75191"/>
    <w:rsid w:val="00C82944"/>
    <w:rsid w:val="00C83BBC"/>
    <w:rsid w:val="00C87285"/>
    <w:rsid w:val="00C92945"/>
    <w:rsid w:val="00C938C7"/>
    <w:rsid w:val="00C93E25"/>
    <w:rsid w:val="00C93FC7"/>
    <w:rsid w:val="00C9736C"/>
    <w:rsid w:val="00C97383"/>
    <w:rsid w:val="00CA1712"/>
    <w:rsid w:val="00CA1AA0"/>
    <w:rsid w:val="00CA348A"/>
    <w:rsid w:val="00CA3EEB"/>
    <w:rsid w:val="00CA5EF8"/>
    <w:rsid w:val="00CB003A"/>
    <w:rsid w:val="00CB1706"/>
    <w:rsid w:val="00CB2CE6"/>
    <w:rsid w:val="00CC06EF"/>
    <w:rsid w:val="00CC0804"/>
    <w:rsid w:val="00CC3058"/>
    <w:rsid w:val="00CC5917"/>
    <w:rsid w:val="00CC61B2"/>
    <w:rsid w:val="00CC6BB8"/>
    <w:rsid w:val="00CD0374"/>
    <w:rsid w:val="00CD19DE"/>
    <w:rsid w:val="00CD4B83"/>
    <w:rsid w:val="00CD7295"/>
    <w:rsid w:val="00CD775B"/>
    <w:rsid w:val="00CE0851"/>
    <w:rsid w:val="00CE19CF"/>
    <w:rsid w:val="00CE2A0C"/>
    <w:rsid w:val="00CE2C97"/>
    <w:rsid w:val="00CE5152"/>
    <w:rsid w:val="00CE52F0"/>
    <w:rsid w:val="00CE757E"/>
    <w:rsid w:val="00CF08BB"/>
    <w:rsid w:val="00CF177C"/>
    <w:rsid w:val="00CF1E53"/>
    <w:rsid w:val="00CF2ABD"/>
    <w:rsid w:val="00CF4930"/>
    <w:rsid w:val="00D00E26"/>
    <w:rsid w:val="00D015B0"/>
    <w:rsid w:val="00D07B9E"/>
    <w:rsid w:val="00D1389A"/>
    <w:rsid w:val="00D13DAC"/>
    <w:rsid w:val="00D15DFB"/>
    <w:rsid w:val="00D16A3D"/>
    <w:rsid w:val="00D25B87"/>
    <w:rsid w:val="00D30E68"/>
    <w:rsid w:val="00D31037"/>
    <w:rsid w:val="00D32AB5"/>
    <w:rsid w:val="00D36D26"/>
    <w:rsid w:val="00D468E7"/>
    <w:rsid w:val="00D54A24"/>
    <w:rsid w:val="00D57397"/>
    <w:rsid w:val="00D61996"/>
    <w:rsid w:val="00D622EB"/>
    <w:rsid w:val="00D62C10"/>
    <w:rsid w:val="00D631DE"/>
    <w:rsid w:val="00D654CD"/>
    <w:rsid w:val="00D65F47"/>
    <w:rsid w:val="00D6722C"/>
    <w:rsid w:val="00D678C7"/>
    <w:rsid w:val="00D70ACB"/>
    <w:rsid w:val="00D74405"/>
    <w:rsid w:val="00D74C59"/>
    <w:rsid w:val="00D77AD9"/>
    <w:rsid w:val="00D8261A"/>
    <w:rsid w:val="00D86918"/>
    <w:rsid w:val="00D9415C"/>
    <w:rsid w:val="00D9553C"/>
    <w:rsid w:val="00D97669"/>
    <w:rsid w:val="00DA2CC3"/>
    <w:rsid w:val="00DA469E"/>
    <w:rsid w:val="00DA716B"/>
    <w:rsid w:val="00DA741D"/>
    <w:rsid w:val="00DB1970"/>
    <w:rsid w:val="00DB2E63"/>
    <w:rsid w:val="00DB3618"/>
    <w:rsid w:val="00DB394C"/>
    <w:rsid w:val="00DB45F8"/>
    <w:rsid w:val="00DB54C4"/>
    <w:rsid w:val="00DB7675"/>
    <w:rsid w:val="00DC3565"/>
    <w:rsid w:val="00DC5126"/>
    <w:rsid w:val="00DD03E4"/>
    <w:rsid w:val="00DD0414"/>
    <w:rsid w:val="00DD0C8A"/>
    <w:rsid w:val="00DD108E"/>
    <w:rsid w:val="00DD2377"/>
    <w:rsid w:val="00DD3A15"/>
    <w:rsid w:val="00DD532A"/>
    <w:rsid w:val="00DE29B0"/>
    <w:rsid w:val="00DE49EC"/>
    <w:rsid w:val="00DE5AC1"/>
    <w:rsid w:val="00DE6D57"/>
    <w:rsid w:val="00DE6D83"/>
    <w:rsid w:val="00DF11AD"/>
    <w:rsid w:val="00DF516A"/>
    <w:rsid w:val="00DF5A4D"/>
    <w:rsid w:val="00E00AA5"/>
    <w:rsid w:val="00E02496"/>
    <w:rsid w:val="00E02AFC"/>
    <w:rsid w:val="00E05958"/>
    <w:rsid w:val="00E06041"/>
    <w:rsid w:val="00E0664B"/>
    <w:rsid w:val="00E12CF1"/>
    <w:rsid w:val="00E12F6C"/>
    <w:rsid w:val="00E25DCD"/>
    <w:rsid w:val="00E25EED"/>
    <w:rsid w:val="00E269E1"/>
    <w:rsid w:val="00E30D41"/>
    <w:rsid w:val="00E326FF"/>
    <w:rsid w:val="00E35156"/>
    <w:rsid w:val="00E351DC"/>
    <w:rsid w:val="00E414A0"/>
    <w:rsid w:val="00E425AA"/>
    <w:rsid w:val="00E42802"/>
    <w:rsid w:val="00E42F4F"/>
    <w:rsid w:val="00E4543F"/>
    <w:rsid w:val="00E45F13"/>
    <w:rsid w:val="00E469CB"/>
    <w:rsid w:val="00E472E2"/>
    <w:rsid w:val="00E50336"/>
    <w:rsid w:val="00E510BC"/>
    <w:rsid w:val="00E51A6A"/>
    <w:rsid w:val="00E52BA4"/>
    <w:rsid w:val="00E61256"/>
    <w:rsid w:val="00E61EB6"/>
    <w:rsid w:val="00E62C01"/>
    <w:rsid w:val="00E62EFE"/>
    <w:rsid w:val="00E73CB2"/>
    <w:rsid w:val="00E75F3D"/>
    <w:rsid w:val="00E77672"/>
    <w:rsid w:val="00E8145E"/>
    <w:rsid w:val="00E81A79"/>
    <w:rsid w:val="00E839BA"/>
    <w:rsid w:val="00E8428A"/>
    <w:rsid w:val="00E860F7"/>
    <w:rsid w:val="00E92C8B"/>
    <w:rsid w:val="00E9379A"/>
    <w:rsid w:val="00E94267"/>
    <w:rsid w:val="00E97F7D"/>
    <w:rsid w:val="00EA20C3"/>
    <w:rsid w:val="00EA2469"/>
    <w:rsid w:val="00EA59B8"/>
    <w:rsid w:val="00EA5A01"/>
    <w:rsid w:val="00EA6A58"/>
    <w:rsid w:val="00EB5531"/>
    <w:rsid w:val="00EB6420"/>
    <w:rsid w:val="00EB723F"/>
    <w:rsid w:val="00EC0F54"/>
    <w:rsid w:val="00EC2890"/>
    <w:rsid w:val="00EC2DF9"/>
    <w:rsid w:val="00EC6B44"/>
    <w:rsid w:val="00EC6CDF"/>
    <w:rsid w:val="00EC7820"/>
    <w:rsid w:val="00EC7C85"/>
    <w:rsid w:val="00EC7E47"/>
    <w:rsid w:val="00ED5356"/>
    <w:rsid w:val="00ED7D8F"/>
    <w:rsid w:val="00EE6E36"/>
    <w:rsid w:val="00EF0686"/>
    <w:rsid w:val="00EF5815"/>
    <w:rsid w:val="00F00F8A"/>
    <w:rsid w:val="00F016BC"/>
    <w:rsid w:val="00F03D69"/>
    <w:rsid w:val="00F0660B"/>
    <w:rsid w:val="00F10070"/>
    <w:rsid w:val="00F10129"/>
    <w:rsid w:val="00F11064"/>
    <w:rsid w:val="00F123AE"/>
    <w:rsid w:val="00F13B5C"/>
    <w:rsid w:val="00F13EB2"/>
    <w:rsid w:val="00F16C91"/>
    <w:rsid w:val="00F16DD9"/>
    <w:rsid w:val="00F23862"/>
    <w:rsid w:val="00F257D6"/>
    <w:rsid w:val="00F25C4D"/>
    <w:rsid w:val="00F26721"/>
    <w:rsid w:val="00F26DCD"/>
    <w:rsid w:val="00F30490"/>
    <w:rsid w:val="00F32B93"/>
    <w:rsid w:val="00F3621C"/>
    <w:rsid w:val="00F369ED"/>
    <w:rsid w:val="00F36B34"/>
    <w:rsid w:val="00F376C7"/>
    <w:rsid w:val="00F40764"/>
    <w:rsid w:val="00F40E4F"/>
    <w:rsid w:val="00F42EAE"/>
    <w:rsid w:val="00F435CA"/>
    <w:rsid w:val="00F45CDD"/>
    <w:rsid w:val="00F475DC"/>
    <w:rsid w:val="00F50B23"/>
    <w:rsid w:val="00F51EED"/>
    <w:rsid w:val="00F53901"/>
    <w:rsid w:val="00F53D6D"/>
    <w:rsid w:val="00F5551A"/>
    <w:rsid w:val="00F56AAB"/>
    <w:rsid w:val="00F600C7"/>
    <w:rsid w:val="00F64F61"/>
    <w:rsid w:val="00F71193"/>
    <w:rsid w:val="00F73115"/>
    <w:rsid w:val="00F73331"/>
    <w:rsid w:val="00F74C65"/>
    <w:rsid w:val="00F762E3"/>
    <w:rsid w:val="00F77E5A"/>
    <w:rsid w:val="00F87174"/>
    <w:rsid w:val="00F90AD2"/>
    <w:rsid w:val="00F90BF8"/>
    <w:rsid w:val="00F90EAD"/>
    <w:rsid w:val="00F91D37"/>
    <w:rsid w:val="00F91DEC"/>
    <w:rsid w:val="00F93538"/>
    <w:rsid w:val="00F9610D"/>
    <w:rsid w:val="00FB2F82"/>
    <w:rsid w:val="00FB4704"/>
    <w:rsid w:val="00FB5D26"/>
    <w:rsid w:val="00FB657F"/>
    <w:rsid w:val="00FB7433"/>
    <w:rsid w:val="00FC2D3D"/>
    <w:rsid w:val="00FC3FE8"/>
    <w:rsid w:val="00FC44A1"/>
    <w:rsid w:val="00FC5263"/>
    <w:rsid w:val="00FC5838"/>
    <w:rsid w:val="00FD4962"/>
    <w:rsid w:val="00FD4BB0"/>
    <w:rsid w:val="00FE3684"/>
    <w:rsid w:val="00FE3C9F"/>
    <w:rsid w:val="00FE5373"/>
    <w:rsid w:val="00FE6DBE"/>
    <w:rsid w:val="00FE7D09"/>
    <w:rsid w:val="00FF2ED7"/>
    <w:rsid w:val="00FF336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AC080"/>
  <w15:docId w15:val="{68A93933-E8F7-0F44-BE15-C44B767ED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iPriority="79" w:unhideWhenUsed="1"/>
    <w:lsdException w:name="index 3" w:semiHidden="1" w:uiPriority="79" w:unhideWhenUsed="1"/>
    <w:lsdException w:name="index 4" w:semiHidden="1" w:uiPriority="79" w:unhideWhenUsed="1"/>
    <w:lsdException w:name="index 5" w:semiHidden="1" w:uiPriority="79" w:unhideWhenUsed="1"/>
    <w:lsdException w:name="index 6" w:semiHidden="1" w:uiPriority="79" w:unhideWhenUsed="1"/>
    <w:lsdException w:name="index 7" w:semiHidden="1" w:uiPriority="79" w:unhideWhenUsed="1"/>
    <w:lsdException w:name="index 8" w:semiHidden="1" w:uiPriority="79" w:unhideWhenUsed="1"/>
    <w:lsdException w:name="index 9" w:semiHidden="1" w:uiPriority="7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lsdException w:name="toc 7" w:semiHidden="1" w:uiPriority="39" w:unhideWhenUsed="1"/>
    <w:lsdException w:name="toc 8" w:semiHidden="1" w:uiPriority="39" w:unhideWhenUsed="1"/>
    <w:lsdException w:name="toc 9" w:semiHidden="1" w:uiPriority="39" w:unhideWhenUsed="1"/>
    <w:lsdException w:name="Normal Indent" w:semiHidden="1" w:uiPriority="79" w:unhideWhenUsed="1"/>
    <w:lsdException w:name="footnote text" w:semiHidden="1" w:unhideWhenUsed="1"/>
    <w:lsdException w:name="annotation text" w:semiHidden="1" w:uiPriority="79" w:unhideWhenUsed="1"/>
    <w:lsdException w:name="header" w:semiHidden="1" w:unhideWhenUsed="1"/>
    <w:lsdException w:name="footer" w:semiHidden="1" w:unhideWhenUsed="1"/>
    <w:lsdException w:name="index heading" w:semiHidden="1" w:uiPriority="79" w:unhideWhenUsed="1"/>
    <w:lsdException w:name="caption" w:uiPriority="35"/>
    <w:lsdException w:name="table of figures" w:semiHidden="1" w:unhideWhenUsed="1"/>
    <w:lsdException w:name="envelope address" w:semiHidden="1" w:uiPriority="79" w:unhideWhenUsed="1"/>
    <w:lsdException w:name="envelope return" w:semiHidden="1" w:uiPriority="79" w:unhideWhenUsed="1"/>
    <w:lsdException w:name="footnote reference" w:semiHidden="1" w:unhideWhenUsed="1"/>
    <w:lsdException w:name="annotation reference" w:semiHidden="1" w:unhideWhenUsed="1"/>
    <w:lsdException w:name="line number" w:semiHidden="1" w:uiPriority="79"/>
    <w:lsdException w:name="endnote reference" w:semiHidden="1" w:unhideWhenUsed="1"/>
    <w:lsdException w:name="endnote text" w:semiHidden="1" w:unhideWhenUsed="1"/>
    <w:lsdException w:name="table of authorities" w:semiHidden="1" w:uiPriority="79" w:unhideWhenUsed="1"/>
    <w:lsdException w:name="macro" w:semiHidden="1" w:uiPriority="79" w:unhideWhenUsed="1"/>
    <w:lsdException w:name="toa heading" w:semiHidden="1" w:uiPriority="79" w:unhideWhenUsed="1"/>
    <w:lsdException w:name="List" w:semiHidden="1" w:uiPriority="79" w:unhideWhenUsed="1"/>
    <w:lsdException w:name="List Bullet" w:semiHidden="1" w:unhideWhenUsed="1"/>
    <w:lsdException w:name="List Number" w:semiHidden="1" w:uiPriority="79" w:unhideWhenUsed="1"/>
    <w:lsdException w:name="List 2" w:semiHidden="1" w:uiPriority="79" w:unhideWhenUsed="1"/>
    <w:lsdException w:name="List 3" w:semiHidden="1" w:uiPriority="79" w:unhideWhenUsed="1"/>
    <w:lsdException w:name="List 4" w:semiHidden="1" w:uiPriority="79" w:unhideWhenUsed="1"/>
    <w:lsdException w:name="List 5" w:semiHidden="1" w:uiPriority="79" w:unhideWhenUsed="1"/>
    <w:lsdException w:name="List Bullet 2" w:semiHidden="1" w:unhideWhenUsed="1"/>
    <w:lsdException w:name="List Bullet 3" w:semiHidden="1" w:unhideWhenUsed="1"/>
    <w:lsdException w:name="List Bullet 4" w:semiHidden="1" w:uiPriority="79" w:unhideWhenUsed="1"/>
    <w:lsdException w:name="List Bullet 5" w:semiHidden="1" w:uiPriority="79" w:unhideWhenUsed="1"/>
    <w:lsdException w:name="List Number 2" w:semiHidden="1" w:uiPriority="79" w:unhideWhenUsed="1"/>
    <w:lsdException w:name="List Number 3" w:semiHidden="1" w:uiPriority="79" w:unhideWhenUsed="1"/>
    <w:lsdException w:name="List Number 4" w:semiHidden="1" w:uiPriority="79" w:unhideWhenUsed="1"/>
    <w:lsdException w:name="List Number 5" w:semiHidden="1" w:uiPriority="79" w:unhideWhenUsed="1"/>
    <w:lsdException w:name="Title" w:uiPriority="10" w:qFormat="1"/>
    <w:lsdException w:name="Closing" w:semiHidden="1" w:uiPriority="79" w:unhideWhenUsed="1"/>
    <w:lsdException w:name="Signature" w:semiHidden="1" w:uiPriority="79" w:unhideWhenUsed="1"/>
    <w:lsdException w:name="Default Paragraph Font" w:semiHidden="1" w:uiPriority="1" w:unhideWhenUsed="1"/>
    <w:lsdException w:name="Body Text" w:semiHidden="1" w:uiPriority="79" w:unhideWhenUsed="1"/>
    <w:lsdException w:name="Body Text Indent" w:semiHidden="1" w:uiPriority="79" w:unhideWhenUsed="1"/>
    <w:lsdException w:name="List Continue" w:semiHidden="1" w:uiPriority="79" w:unhideWhenUsed="1"/>
    <w:lsdException w:name="List Continue 2" w:semiHidden="1" w:uiPriority="79" w:unhideWhenUsed="1"/>
    <w:lsdException w:name="List Continue 3" w:semiHidden="1" w:uiPriority="79" w:unhideWhenUsed="1"/>
    <w:lsdException w:name="List Continue 4" w:semiHidden="1" w:uiPriority="79" w:unhideWhenUsed="1"/>
    <w:lsdException w:name="List Continue 5" w:semiHidden="1" w:uiPriority="79" w:unhideWhenUsed="1"/>
    <w:lsdException w:name="Message Header" w:semiHidden="1" w:uiPriority="79" w:unhideWhenUsed="1"/>
    <w:lsdException w:name="Subtitle" w:uiPriority="11"/>
    <w:lsdException w:name="Salutation" w:semiHidden="1" w:uiPriority="79" w:unhideWhenUsed="1"/>
    <w:lsdException w:name="Date" w:uiPriority="15"/>
    <w:lsdException w:name="Body Text First Indent" w:semiHidden="1" w:uiPriority="79" w:unhideWhenUsed="1"/>
    <w:lsdException w:name="Body Text First Indent 2" w:semiHidden="1" w:uiPriority="79" w:unhideWhenUsed="1"/>
    <w:lsdException w:name="Note Heading" w:semiHidden="1" w:uiPriority="79" w:unhideWhenUsed="1"/>
    <w:lsdException w:name="Body Text 2" w:semiHidden="1" w:uiPriority="79" w:unhideWhenUsed="1"/>
    <w:lsdException w:name="Body Text 3" w:semiHidden="1" w:uiPriority="79" w:unhideWhenUsed="1"/>
    <w:lsdException w:name="Body Text Indent 2" w:semiHidden="1" w:uiPriority="79" w:unhideWhenUsed="1"/>
    <w:lsdException w:name="Body Text Indent 3" w:semiHidden="1" w:uiPriority="79" w:unhideWhenUsed="1"/>
    <w:lsdException w:name="Block Text" w:semiHidden="1" w:uiPriority="79" w:unhideWhenUsed="1"/>
    <w:lsdException w:name="Hyperlink" w:semiHidden="1" w:unhideWhenUsed="1"/>
    <w:lsdException w:name="FollowedHyperlink" w:semiHidden="1" w:unhideWhenUsed="1"/>
    <w:lsdException w:name="Strong" w:semiHidden="1" w:uiPriority="1" w:qFormat="1"/>
    <w:lsdException w:name="Emphasis" w:semiHidden="1" w:uiPriority="20"/>
    <w:lsdException w:name="Document Map" w:semiHidden="1" w:uiPriority="79" w:unhideWhenUsed="1"/>
    <w:lsdException w:name="Plain Text" w:semiHidden="1" w:uiPriority="79" w:unhideWhenUsed="1"/>
    <w:lsdException w:name="E-mail Signature" w:semiHidden="1" w:uiPriority="79" w:unhideWhenUsed="1"/>
    <w:lsdException w:name="HTML Top of Form" w:semiHidden="1" w:unhideWhenUsed="1"/>
    <w:lsdException w:name="HTML Bottom of Form" w:semiHidden="1" w:unhideWhenUsed="1"/>
    <w:lsdException w:name="Normal (Web)" w:semiHidden="1" w:unhideWhenUsed="1"/>
    <w:lsdException w:name="HTML Acronym" w:semiHidden="1" w:uiPriority="79" w:unhideWhenUsed="1"/>
    <w:lsdException w:name="HTML Address" w:semiHidden="1" w:uiPriority="79" w:unhideWhenUsed="1"/>
    <w:lsdException w:name="HTML Cite" w:semiHidden="1" w:uiPriority="79" w:unhideWhenUsed="1"/>
    <w:lsdException w:name="HTML Code" w:semiHidden="1" w:uiPriority="79" w:unhideWhenUsed="1"/>
    <w:lsdException w:name="HTML Definition" w:semiHidden="1" w:uiPriority="79" w:unhideWhenUsed="1"/>
    <w:lsdException w:name="HTML Keyboard" w:semiHidden="1" w:uiPriority="79" w:unhideWhenUsed="1"/>
    <w:lsdException w:name="HTML Preformatted" w:semiHidden="1" w:uiPriority="79" w:unhideWhenUsed="1"/>
    <w:lsdException w:name="HTML Sample" w:semiHidden="1" w:uiPriority="79" w:unhideWhenUsed="1"/>
    <w:lsdException w:name="HTML Typewriter" w:semiHidden="1" w:uiPriority="79" w:unhideWhenUsed="1"/>
    <w:lsdException w:name="HTML Variable" w:semiHidden="1" w:uiPriority="79" w:unhideWhenUsed="1"/>
    <w:lsdException w:name="Normal Table" w:semiHidden="1"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7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iPriority="79" w:unhideWhenUsed="1"/>
    <w:lsdException w:name="Hashtag" w:semiHidden="1" w:uiPriority="79" w:unhideWhenUsed="1"/>
    <w:lsdException w:name="Unresolved Mention" w:semiHidden="1" w:uiPriority="79" w:unhideWhenUsed="1"/>
    <w:lsdException w:name="Smart Link" w:semiHidden="1" w:uiPriority="79" w:unhideWhenUsed="1"/>
  </w:latentStyles>
  <w:style w:type="paragraph" w:default="1" w:styleId="Standard">
    <w:name w:val="Normal"/>
    <w:qFormat/>
    <w:rsid w:val="008468FA"/>
  </w:style>
  <w:style w:type="paragraph" w:styleId="berschrift1">
    <w:name w:val="heading 1"/>
    <w:basedOn w:val="Standard"/>
    <w:next w:val="Standard"/>
    <w:link w:val="berschrift1Zchn"/>
    <w:uiPriority w:val="9"/>
    <w:qFormat/>
    <w:rsid w:val="00FE6DBE"/>
    <w:pPr>
      <w:keepNext/>
      <w:keepLines/>
      <w:spacing w:before="380" w:after="140" w:line="228" w:lineRule="auto"/>
      <w:contextualSpacing/>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qFormat/>
    <w:rsid w:val="00FE6DBE"/>
    <w:pPr>
      <w:keepNext/>
      <w:keepLines/>
      <w:spacing w:before="240"/>
      <w:contextualSpacing/>
      <w:outlineLvl w:val="1"/>
    </w:pPr>
    <w:rPr>
      <w:rFonts w:asciiTheme="majorHAnsi" w:eastAsiaTheme="majorEastAsia" w:hAnsiTheme="majorHAnsi" w:cstheme="majorBidi"/>
      <w:b/>
      <w:bCs/>
    </w:rPr>
  </w:style>
  <w:style w:type="paragraph" w:styleId="berschrift3">
    <w:name w:val="heading 3"/>
    <w:basedOn w:val="Standard"/>
    <w:next w:val="Standard"/>
    <w:link w:val="berschrift3Zchn"/>
    <w:uiPriority w:val="9"/>
    <w:qFormat/>
    <w:rsid w:val="00BD09F9"/>
    <w:pPr>
      <w:keepNext/>
      <w:keepLines/>
      <w:spacing w:before="24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DF516A"/>
    <w:rPr>
      <w:color w:val="0028A5"/>
      <w:u w:val="single"/>
    </w:rPr>
  </w:style>
  <w:style w:type="paragraph" w:styleId="Kopfzeile">
    <w:name w:val="header"/>
    <w:basedOn w:val="Standard"/>
    <w:link w:val="KopfzeileZchn"/>
    <w:uiPriority w:val="84"/>
    <w:semiHidden/>
    <w:rsid w:val="00F91D37"/>
    <w:pPr>
      <w:tabs>
        <w:tab w:val="center" w:pos="4536"/>
        <w:tab w:val="right" w:pos="9072"/>
      </w:tabs>
      <w:spacing w:line="240" w:lineRule="auto"/>
    </w:pPr>
  </w:style>
  <w:style w:type="character" w:customStyle="1" w:styleId="KopfzeileZchn">
    <w:name w:val="Kopfzeile Zchn"/>
    <w:basedOn w:val="Absatz-Standardschriftart"/>
    <w:link w:val="Kopfzeile"/>
    <w:uiPriority w:val="84"/>
    <w:semiHidden/>
    <w:rsid w:val="008468FA"/>
  </w:style>
  <w:style w:type="paragraph" w:styleId="Fuzeile">
    <w:name w:val="footer"/>
    <w:basedOn w:val="Standard"/>
    <w:link w:val="FuzeileZchn"/>
    <w:uiPriority w:val="86"/>
    <w:semiHidden/>
    <w:rsid w:val="009A121D"/>
    <w:pPr>
      <w:spacing w:line="240" w:lineRule="auto"/>
    </w:pPr>
    <w:rPr>
      <w:spacing w:val="-2"/>
      <w:sz w:val="16"/>
      <w:szCs w:val="16"/>
    </w:rPr>
  </w:style>
  <w:style w:type="character" w:customStyle="1" w:styleId="FuzeileZchn">
    <w:name w:val="Fußzeile Zchn"/>
    <w:basedOn w:val="Absatz-Standardschriftart"/>
    <w:link w:val="Fuzeile"/>
    <w:uiPriority w:val="86"/>
    <w:semiHidden/>
    <w:rsid w:val="00202A36"/>
    <w:rPr>
      <w:spacing w:val="-2"/>
      <w:sz w:val="16"/>
      <w:szCs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99"/>
    <w:rsid w:val="009C67A8"/>
    <w:pPr>
      <w:numPr>
        <w:numId w:val="1"/>
      </w:numPr>
      <w:tabs>
        <w:tab w:val="num" w:pos="360"/>
      </w:tabs>
      <w:ind w:left="720" w:firstLine="0"/>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59"/>
    <w:rsid w:val="00560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FE6DB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FE6DBE"/>
    <w:rPr>
      <w:rFonts w:asciiTheme="majorHAnsi" w:eastAsiaTheme="majorEastAsia" w:hAnsiTheme="majorHAnsi" w:cstheme="majorBidi"/>
      <w:b/>
      <w:bCs/>
    </w:rPr>
  </w:style>
  <w:style w:type="paragraph" w:styleId="Titel">
    <w:name w:val="Title"/>
    <w:basedOn w:val="Standard"/>
    <w:next w:val="Standard"/>
    <w:link w:val="TitelZchn"/>
    <w:uiPriority w:val="11"/>
    <w:qFormat/>
    <w:rsid w:val="00614927"/>
    <w:pPr>
      <w:spacing w:before="1130" w:line="218" w:lineRule="auto"/>
    </w:pPr>
    <w:rPr>
      <w:b/>
      <w:bCs/>
      <w:spacing w:val="-2"/>
      <w:sz w:val="40"/>
      <w:szCs w:val="60"/>
    </w:rPr>
  </w:style>
  <w:style w:type="character" w:customStyle="1" w:styleId="TitelZchn">
    <w:name w:val="Titel Zchn"/>
    <w:basedOn w:val="Absatz-Standardschriftart"/>
    <w:link w:val="Titel"/>
    <w:uiPriority w:val="11"/>
    <w:rsid w:val="00614927"/>
    <w:rPr>
      <w:b/>
      <w:bCs/>
      <w:spacing w:val="-2"/>
      <w:sz w:val="40"/>
      <w:szCs w:val="60"/>
    </w:rPr>
  </w:style>
  <w:style w:type="paragraph" w:customStyle="1" w:styleId="Brieftitel">
    <w:name w:val="Brieftitel"/>
    <w:basedOn w:val="Standard"/>
    <w:link w:val="BrieftitelZchn"/>
    <w:uiPriority w:val="14"/>
    <w:semiHidden/>
    <w:rsid w:val="00850E31"/>
    <w:pPr>
      <w:spacing w:after="280"/>
      <w:contextualSpacing/>
    </w:pPr>
    <w:rPr>
      <w:rFonts w:asciiTheme="majorHAnsi" w:hAnsiTheme="majorHAnsi"/>
      <w:b/>
    </w:rPr>
  </w:style>
  <w:style w:type="character" w:customStyle="1" w:styleId="BrieftitelZchn">
    <w:name w:val="Brieftitel Zchn"/>
    <w:basedOn w:val="Absatz-Standardschriftart"/>
    <w:link w:val="Brieftitel"/>
    <w:uiPriority w:val="14"/>
    <w:semiHidden/>
    <w:rsid w:val="00DA2CC3"/>
    <w:rPr>
      <w:rFonts w:asciiTheme="majorHAnsi" w:hAnsiTheme="majorHAnsi"/>
      <w:b/>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560475"/>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erschrift3Zchn">
    <w:name w:val="Überschrift 3 Zchn"/>
    <w:basedOn w:val="Absatz-Standardschriftart"/>
    <w:link w:val="berschrift3"/>
    <w:uiPriority w:val="9"/>
    <w:rsid w:val="00D13DAC"/>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semiHidden/>
    <w:rsid w:val="005D294A"/>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5D294A"/>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9E5F0F"/>
    <w:pPr>
      <w:numPr>
        <w:numId w:val="7"/>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1">
    <w:name w:val="Traktandum-Titel 1"/>
    <w:basedOn w:val="Standard"/>
    <w:next w:val="Standard"/>
    <w:uiPriority w:val="18"/>
    <w:semiHidden/>
    <w:rsid w:val="004A7400"/>
    <w:pPr>
      <w:keepNext/>
      <w:numPr>
        <w:numId w:val="8"/>
      </w:numPr>
      <w:spacing w:before="280"/>
    </w:pPr>
    <w:rPr>
      <w:b/>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6"/>
    <w:semiHidden/>
    <w:rsid w:val="007E0460"/>
    <w:rPr>
      <w:color w:val="auto"/>
      <w:u w:val="single"/>
    </w:rPr>
  </w:style>
  <w:style w:type="paragraph" w:styleId="Untertitel">
    <w:name w:val="Subtitle"/>
    <w:basedOn w:val="Standard"/>
    <w:next w:val="Standard"/>
    <w:link w:val="UntertitelZchn"/>
    <w:uiPriority w:val="12"/>
    <w:rsid w:val="00614927"/>
    <w:pPr>
      <w:numPr>
        <w:ilvl w:val="1"/>
      </w:numPr>
      <w:spacing w:before="40" w:line="259" w:lineRule="auto"/>
    </w:pPr>
    <w:rPr>
      <w:rFonts w:eastAsiaTheme="minorEastAsia"/>
      <w:sz w:val="28"/>
    </w:rPr>
  </w:style>
  <w:style w:type="character" w:customStyle="1" w:styleId="UntertitelZchn">
    <w:name w:val="Untertitel Zchn"/>
    <w:basedOn w:val="Absatz-Standardschriftart"/>
    <w:link w:val="Untertitel"/>
    <w:uiPriority w:val="12"/>
    <w:rsid w:val="00614927"/>
    <w:rPr>
      <w:rFonts w:eastAsiaTheme="minorEastAsia"/>
      <w:sz w:val="28"/>
    </w:rPr>
  </w:style>
  <w:style w:type="paragraph" w:styleId="Datum">
    <w:name w:val="Date"/>
    <w:basedOn w:val="Standard"/>
    <w:next w:val="Standard"/>
    <w:link w:val="DatumZchn"/>
    <w:uiPriority w:val="15"/>
    <w:semiHidden/>
    <w:rsid w:val="00850E31"/>
    <w:pPr>
      <w:spacing w:before="760" w:after="280"/>
    </w:pPr>
    <w:rPr>
      <w:noProof/>
    </w:rPr>
  </w:style>
  <w:style w:type="character" w:customStyle="1" w:styleId="DatumZchn">
    <w:name w:val="Datum Zchn"/>
    <w:basedOn w:val="Absatz-Standardschriftart"/>
    <w:link w:val="Datum"/>
    <w:uiPriority w:val="15"/>
    <w:semiHidden/>
    <w:rsid w:val="00C93E25"/>
    <w:rPr>
      <w:noProof/>
    </w:rPr>
  </w:style>
  <w:style w:type="paragraph" w:styleId="Funotentext">
    <w:name w:val="footnote text"/>
    <w:aliases w:val="Fussnotentext"/>
    <w:basedOn w:val="Standard"/>
    <w:link w:val="FunotentextZchn"/>
    <w:uiPriority w:val="79"/>
    <w:semiHidden/>
    <w:rsid w:val="008708C1"/>
    <w:pPr>
      <w:tabs>
        <w:tab w:val="left" w:pos="113"/>
      </w:tabs>
      <w:ind w:left="113" w:hanging="113"/>
    </w:pPr>
    <w:rPr>
      <w:sz w:val="14"/>
    </w:rPr>
  </w:style>
  <w:style w:type="character" w:customStyle="1" w:styleId="FunotentextZchn">
    <w:name w:val="Fußnotentext Zchn"/>
    <w:aliases w:val="Fussnotentext Zchn"/>
    <w:basedOn w:val="Absatz-Standardschriftart"/>
    <w:link w:val="Funotentext"/>
    <w:uiPriority w:val="79"/>
    <w:semiHidden/>
    <w:rsid w:val="0076599E"/>
    <w:rPr>
      <w:sz w:val="14"/>
    </w:rPr>
  </w:style>
  <w:style w:type="character" w:styleId="Funotenzeichen">
    <w:name w:val="footnote reference"/>
    <w:basedOn w:val="Absatz-Standardschriftart"/>
    <w:uiPriority w:val="79"/>
    <w:semiHidden/>
    <w:rsid w:val="009F3314"/>
    <w:rPr>
      <w:color w:val="auto"/>
      <w:vertAlign w:val="superscript"/>
    </w:rPr>
  </w:style>
  <w:style w:type="table" w:customStyle="1" w:styleId="TabelleohneRahmen">
    <w:name w:val="Tabelle ohne Rahmen"/>
    <w:basedOn w:val="NormaleTabelle"/>
    <w:uiPriority w:val="99"/>
    <w:rsid w:val="00C67891"/>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007462"/>
    <w:pPr>
      <w:spacing w:before="120" w:after="240"/>
      <w:contextualSpacing/>
    </w:pPr>
    <w:rPr>
      <w:bCs/>
      <w:szCs w:val="28"/>
    </w:rPr>
  </w:style>
  <w:style w:type="paragraph" w:styleId="Inhaltsverzeichnisberschrift">
    <w:name w:val="TOC Heading"/>
    <w:basedOn w:val="berschrift1"/>
    <w:next w:val="Standard"/>
    <w:uiPriority w:val="39"/>
    <w:semiHidden/>
    <w:rsid w:val="00484F10"/>
    <w:pPr>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87"/>
    <w:semiHidden/>
    <w:rsid w:val="00E8428A"/>
    <w:pPr>
      <w:jc w:val="right"/>
    </w:pPr>
  </w:style>
  <w:style w:type="paragraph" w:customStyle="1" w:styleId="berschrift1nummeriert">
    <w:name w:val="Überschrift 1 nummeriert"/>
    <w:basedOn w:val="berschrift1"/>
    <w:next w:val="Standard"/>
    <w:uiPriority w:val="10"/>
    <w:qFormat/>
    <w:rsid w:val="00DE6D83"/>
    <w:pPr>
      <w:numPr>
        <w:numId w:val="9"/>
      </w:numPr>
    </w:pPr>
  </w:style>
  <w:style w:type="paragraph" w:customStyle="1" w:styleId="berschrift2nummeriert">
    <w:name w:val="Überschrift 2 nummeriert"/>
    <w:basedOn w:val="berschrift2"/>
    <w:next w:val="Standard"/>
    <w:uiPriority w:val="10"/>
    <w:qFormat/>
    <w:rsid w:val="00DE6D83"/>
    <w:pPr>
      <w:numPr>
        <w:ilvl w:val="1"/>
        <w:numId w:val="9"/>
      </w:numPr>
    </w:pPr>
  </w:style>
  <w:style w:type="paragraph" w:customStyle="1" w:styleId="berschrift3nummeriert">
    <w:name w:val="Überschrift 3 nummeriert"/>
    <w:basedOn w:val="berschrift3"/>
    <w:next w:val="Standard"/>
    <w:uiPriority w:val="10"/>
    <w:qFormat/>
    <w:rsid w:val="00DE6D83"/>
    <w:pPr>
      <w:numPr>
        <w:ilvl w:val="2"/>
        <w:numId w:val="9"/>
      </w:numPr>
    </w:pPr>
  </w:style>
  <w:style w:type="paragraph" w:customStyle="1" w:styleId="berschrift4nummeriert">
    <w:name w:val="Überschrift 4 nummeriert"/>
    <w:basedOn w:val="berschrift4"/>
    <w:next w:val="Standard"/>
    <w:uiPriority w:val="10"/>
    <w:semiHidden/>
    <w:qFormat/>
    <w:rsid w:val="00DE6D83"/>
    <w:pPr>
      <w:numPr>
        <w:ilvl w:val="3"/>
        <w:numId w:val="9"/>
      </w:numPr>
    </w:pPr>
  </w:style>
  <w:style w:type="paragraph" w:styleId="Verzeichnis1">
    <w:name w:val="toc 1"/>
    <w:basedOn w:val="Standard"/>
    <w:next w:val="Standard"/>
    <w:autoRedefine/>
    <w:uiPriority w:val="39"/>
    <w:semiHidden/>
    <w:rsid w:val="007F36E0"/>
    <w:pPr>
      <w:pBdr>
        <w:bottom w:val="single" w:sz="4" w:space="1" w:color="auto"/>
        <w:between w:val="single" w:sz="4" w:space="1" w:color="auto"/>
      </w:pBdr>
      <w:tabs>
        <w:tab w:val="right" w:pos="9185"/>
      </w:tabs>
      <w:spacing w:line="324" w:lineRule="exact"/>
      <w:ind w:left="567" w:hanging="567"/>
    </w:pPr>
    <w:rPr>
      <w:b/>
      <w:bCs/>
      <w:noProof/>
      <w:sz w:val="24"/>
    </w:rPr>
  </w:style>
  <w:style w:type="paragraph" w:styleId="Verzeichnis2">
    <w:name w:val="toc 2"/>
    <w:basedOn w:val="Standard"/>
    <w:next w:val="Standard"/>
    <w:autoRedefine/>
    <w:uiPriority w:val="39"/>
    <w:semiHidden/>
    <w:rsid w:val="0087200B"/>
    <w:pPr>
      <w:pBdr>
        <w:bottom w:val="single" w:sz="4" w:space="1" w:color="auto"/>
        <w:between w:val="single" w:sz="4" w:space="1" w:color="auto"/>
      </w:pBdr>
      <w:tabs>
        <w:tab w:val="right" w:pos="9185"/>
      </w:tabs>
      <w:spacing w:line="324" w:lineRule="exact"/>
      <w:ind w:left="567" w:hanging="567"/>
    </w:pPr>
    <w:rPr>
      <w:noProof/>
      <w:sz w:val="24"/>
    </w:rPr>
  </w:style>
  <w:style w:type="paragraph" w:styleId="Verzeichnis3">
    <w:name w:val="toc 3"/>
    <w:basedOn w:val="Standard"/>
    <w:next w:val="Standard"/>
    <w:autoRedefine/>
    <w:uiPriority w:val="39"/>
    <w:semiHidden/>
    <w:rsid w:val="0087200B"/>
    <w:pPr>
      <w:pBdr>
        <w:bottom w:val="single" w:sz="4" w:space="1" w:color="auto"/>
        <w:between w:val="single" w:sz="4" w:space="1" w:color="auto"/>
      </w:pBdr>
      <w:tabs>
        <w:tab w:val="right" w:pos="9185"/>
      </w:tabs>
      <w:spacing w:line="360" w:lineRule="exact"/>
      <w:ind w:left="567" w:hanging="567"/>
    </w:pPr>
    <w:rPr>
      <w:noProof/>
      <w:sz w:val="24"/>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857D8A"/>
  </w:style>
  <w:style w:type="paragraph" w:customStyle="1" w:styleId="Absenderzeile">
    <w:name w:val="Absenderzeile"/>
    <w:basedOn w:val="Standard"/>
    <w:uiPriority w:val="16"/>
    <w:semiHidden/>
    <w:rsid w:val="00CC3058"/>
    <w:pPr>
      <w:pBdr>
        <w:bottom w:val="single" w:sz="6" w:space="1" w:color="auto"/>
      </w:pBdr>
      <w:spacing w:before="30" w:line="170" w:lineRule="atLeast"/>
    </w:pPr>
    <w:rPr>
      <w:sz w:val="14"/>
      <w:szCs w:val="14"/>
    </w:rPr>
  </w:style>
  <w:style w:type="paragraph" w:customStyle="1" w:styleId="Nummerierung1">
    <w:name w:val="Nummerierung 1"/>
    <w:basedOn w:val="Standard"/>
    <w:uiPriority w:val="7"/>
    <w:rsid w:val="00DE6D83"/>
    <w:pPr>
      <w:numPr>
        <w:ilvl w:val="5"/>
        <w:numId w:val="9"/>
      </w:numPr>
    </w:pPr>
  </w:style>
  <w:style w:type="paragraph" w:customStyle="1" w:styleId="Nummerierung2">
    <w:name w:val="Nummerierung 2"/>
    <w:basedOn w:val="Nummerierung1"/>
    <w:uiPriority w:val="7"/>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DE6D83"/>
    <w:pPr>
      <w:numPr>
        <w:ilvl w:val="8"/>
        <w:numId w:val="9"/>
      </w:numPr>
    </w:pPr>
  </w:style>
  <w:style w:type="paragraph" w:customStyle="1" w:styleId="Nummerierung3">
    <w:name w:val="Nummerierung 3"/>
    <w:basedOn w:val="Nummerierung2"/>
    <w:uiPriority w:val="7"/>
    <w:rsid w:val="005A357F"/>
    <w:pPr>
      <w:numPr>
        <w:ilvl w:val="7"/>
      </w:numPr>
    </w:pPr>
  </w:style>
  <w:style w:type="paragraph" w:customStyle="1" w:styleId="berschrift5nummeriert">
    <w:name w:val="Überschrift 5 nummeriert"/>
    <w:basedOn w:val="berschrift5"/>
    <w:next w:val="Standard"/>
    <w:uiPriority w:val="10"/>
    <w:semiHidden/>
    <w:qFormat/>
    <w:rsid w:val="00DE6D83"/>
    <w:pPr>
      <w:numPr>
        <w:ilvl w:val="4"/>
        <w:numId w:val="9"/>
      </w:numPr>
    </w:pPr>
  </w:style>
  <w:style w:type="paragraph" w:customStyle="1" w:styleId="Dokumentbezeichnung">
    <w:name w:val="Dokumentbezeichnung"/>
    <w:basedOn w:val="berschrift1"/>
    <w:next w:val="Standard"/>
    <w:uiPriority w:val="98"/>
    <w:semiHidden/>
    <w:rsid w:val="00283995"/>
    <w:pPr>
      <w:pageBreakBefore/>
      <w:numPr>
        <w:numId w:val="2"/>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semiHidden/>
    <w:rsid w:val="00BB47D3"/>
    <w:rPr>
      <w:color w:val="C1C1C1" w:themeColor="background2" w:themeShade="E6"/>
    </w:rPr>
  </w:style>
  <w:style w:type="paragraph" w:customStyle="1" w:styleId="ErstelltdurchVorlagenbauerchfrUniZrich">
    <w:name w:val="Erstellt durch Vorlagenbauer.ch für Uni Zürich"/>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87200B"/>
    <w:pPr>
      <w:pBdr>
        <w:bottom w:val="single" w:sz="4" w:space="1" w:color="auto"/>
        <w:between w:val="single" w:sz="4" w:space="1" w:color="auto"/>
      </w:pBdr>
      <w:tabs>
        <w:tab w:val="right" w:pos="9185"/>
      </w:tabs>
      <w:spacing w:line="324" w:lineRule="exact"/>
      <w:ind w:left="851" w:hanging="851"/>
    </w:pPr>
  </w:style>
  <w:style w:type="paragraph" w:styleId="Verzeichnis5">
    <w:name w:val="toc 5"/>
    <w:basedOn w:val="Standard"/>
    <w:next w:val="Standard"/>
    <w:autoRedefine/>
    <w:uiPriority w:val="39"/>
    <w:semiHidden/>
    <w:rsid w:val="0087200B"/>
    <w:pPr>
      <w:pBdr>
        <w:bottom w:val="single" w:sz="4" w:space="1" w:color="auto"/>
        <w:between w:val="single" w:sz="4" w:space="1" w:color="auto"/>
      </w:pBdr>
      <w:tabs>
        <w:tab w:val="right" w:pos="9185"/>
      </w:tabs>
      <w:spacing w:line="324" w:lineRule="exact"/>
      <w:ind w:left="992" w:hanging="992"/>
    </w:pPr>
  </w:style>
  <w:style w:type="paragraph" w:styleId="Literaturverzeichnis">
    <w:name w:val="Bibliography"/>
    <w:basedOn w:val="Standard"/>
    <w:next w:val="Standard"/>
    <w:uiPriority w:val="37"/>
    <w:semiHidden/>
    <w:rsid w:val="00E02496"/>
  </w:style>
  <w:style w:type="paragraph" w:styleId="Index1">
    <w:name w:val="index 1"/>
    <w:basedOn w:val="Standard"/>
    <w:next w:val="Standard"/>
    <w:autoRedefine/>
    <w:uiPriority w:val="99"/>
    <w:semiHidden/>
    <w:rsid w:val="00C20DEA"/>
    <w:pPr>
      <w:spacing w:line="240" w:lineRule="auto"/>
      <w:ind w:left="200" w:hanging="200"/>
    </w:pPr>
  </w:style>
  <w:style w:type="numbering" w:customStyle="1" w:styleId="Nummerierteberschriften">
    <w:name w:val="Nummerierte Überschriften"/>
    <w:uiPriority w:val="99"/>
    <w:rsid w:val="00DE6D83"/>
    <w:pPr>
      <w:numPr>
        <w:numId w:val="3"/>
      </w:numPr>
    </w:pPr>
  </w:style>
  <w:style w:type="numbering" w:customStyle="1" w:styleId="Aufzhlungen">
    <w:name w:val="Aufzählungen"/>
    <w:uiPriority w:val="99"/>
    <w:rsid w:val="00AF236E"/>
    <w:pPr>
      <w:numPr>
        <w:numId w:val="5"/>
      </w:numPr>
    </w:pPr>
  </w:style>
  <w:style w:type="character" w:styleId="NichtaufgelsteErwhnung">
    <w:name w:val="Unresolved Mention"/>
    <w:basedOn w:val="Absatz-Standardschriftart"/>
    <w:uiPriority w:val="79"/>
    <w:semiHidden/>
    <w:unhideWhenUsed/>
    <w:rsid w:val="0021015E"/>
    <w:rPr>
      <w:color w:val="605E5C"/>
      <w:shd w:val="clear" w:color="auto" w:fill="E1DFDD"/>
    </w:rPr>
  </w:style>
  <w:style w:type="paragraph" w:customStyle="1" w:styleId="Organisationseinheit">
    <w:name w:val="Organisationseinheit"/>
    <w:basedOn w:val="Kopfzeile"/>
    <w:uiPriority w:val="99"/>
    <w:semiHidden/>
    <w:rsid w:val="00F23862"/>
    <w:pPr>
      <w:spacing w:line="216" w:lineRule="auto"/>
      <w:ind w:left="561"/>
    </w:pPr>
    <w:rPr>
      <w:rFonts w:ascii="Source Sans Pro SemiBold" w:hAnsi="Source Sans Pro SemiBold"/>
      <w:bCs/>
      <w:sz w:val="25"/>
      <w:szCs w:val="25"/>
    </w:rPr>
  </w:style>
  <w:style w:type="paragraph" w:customStyle="1" w:styleId="AbsenderKopfzeile">
    <w:name w:val="Absender Kopfzeile"/>
    <w:basedOn w:val="Kopfzeile"/>
    <w:uiPriority w:val="39"/>
    <w:semiHidden/>
    <w:qFormat/>
    <w:rsid w:val="009969ED"/>
    <w:pPr>
      <w:spacing w:line="262" w:lineRule="auto"/>
    </w:pPr>
    <w:rPr>
      <w:sz w:val="16"/>
      <w:szCs w:val="16"/>
    </w:rPr>
  </w:style>
  <w:style w:type="table" w:customStyle="1" w:styleId="UZHTabelle1">
    <w:name w:val="UZH: Tabelle 1"/>
    <w:basedOn w:val="NormaleTabelle"/>
    <w:uiPriority w:val="99"/>
    <w:rsid w:val="00C83BBC"/>
    <w:tblPr>
      <w:tblBorders>
        <w:bottom w:val="single" w:sz="4" w:space="0" w:color="auto"/>
        <w:insideH w:val="single" w:sz="4" w:space="0" w:color="auto"/>
      </w:tblBorders>
      <w:tblCellMar>
        <w:top w:w="40" w:type="dxa"/>
        <w:left w:w="0" w:type="dxa"/>
        <w:bottom w:w="51" w:type="dxa"/>
        <w:right w:w="0" w:type="dxa"/>
      </w:tblCellMar>
    </w:tblPr>
    <w:tblStylePr w:type="firstRow">
      <w:rPr>
        <w:b/>
      </w:rPr>
      <w:tblPr>
        <w:tblCellMar>
          <w:top w:w="40" w:type="dxa"/>
          <w:left w:w="0" w:type="dxa"/>
          <w:bottom w:w="45" w:type="dxa"/>
          <w:right w:w="0" w:type="dxa"/>
        </w:tblCellMar>
      </w:tblPr>
      <w:tcPr>
        <w:tcBorders>
          <w:top w:val="nil"/>
          <w:left w:val="nil"/>
          <w:bottom w:val="single" w:sz="8" w:space="0" w:color="auto"/>
          <w:right w:val="nil"/>
          <w:insideH w:val="nil"/>
          <w:insideV w:val="nil"/>
          <w:tl2br w:val="nil"/>
          <w:tr2bl w:val="nil"/>
        </w:tcBorders>
      </w:tcPr>
    </w:tblStylePr>
    <w:tblStylePr w:type="firstCol">
      <w:rPr>
        <w:rFonts w:asciiTheme="majorHAnsi" w:hAnsiTheme="majorHAnsi"/>
        <w:b/>
        <w:color w:val="auto"/>
      </w:rPr>
    </w:tblStylePr>
  </w:style>
  <w:style w:type="paragraph" w:customStyle="1" w:styleId="Fussnotentrennung">
    <w:name w:val="Fussnotentrennung"/>
    <w:basedOn w:val="Fuzeile"/>
    <w:semiHidden/>
    <w:qFormat/>
    <w:rsid w:val="00B40109"/>
  </w:style>
  <w:style w:type="paragraph" w:customStyle="1" w:styleId="Text8Pt">
    <w:name w:val="Text 8 Pt."/>
    <w:basedOn w:val="Standard"/>
    <w:semiHidden/>
    <w:qFormat/>
    <w:rsid w:val="00337D47"/>
    <w:pPr>
      <w:spacing w:line="220" w:lineRule="atLeast"/>
    </w:pPr>
    <w:rPr>
      <w:sz w:val="16"/>
      <w:szCs w:val="16"/>
    </w:rPr>
  </w:style>
  <w:style w:type="table" w:customStyle="1" w:styleId="UZHBeschluss">
    <w:name w:val="UZH: Beschluss"/>
    <w:basedOn w:val="NormaleTabelle"/>
    <w:uiPriority w:val="99"/>
    <w:rsid w:val="0014325C"/>
    <w:tblPr>
      <w:tblCellMar>
        <w:left w:w="0" w:type="dxa"/>
        <w:bottom w:w="204" w:type="dxa"/>
        <w:right w:w="0" w:type="dxa"/>
      </w:tblCellMar>
    </w:tblPr>
  </w:style>
  <w:style w:type="paragraph" w:customStyle="1" w:styleId="Traktandum-Titel2">
    <w:name w:val="Traktandum-Titel 2"/>
    <w:basedOn w:val="Standard"/>
    <w:next w:val="Standard"/>
    <w:uiPriority w:val="19"/>
    <w:semiHidden/>
    <w:qFormat/>
    <w:rsid w:val="004A7400"/>
    <w:pPr>
      <w:keepNext/>
      <w:numPr>
        <w:ilvl w:val="1"/>
        <w:numId w:val="8"/>
      </w:numPr>
      <w:spacing w:before="280"/>
    </w:pPr>
    <w:rPr>
      <w:b/>
    </w:rPr>
  </w:style>
  <w:style w:type="paragraph" w:customStyle="1" w:styleId="Adresse">
    <w:name w:val="Adresse"/>
    <w:basedOn w:val="Kopfzeile"/>
    <w:uiPriority w:val="79"/>
    <w:semiHidden/>
    <w:rsid w:val="005568AB"/>
    <w:pPr>
      <w:spacing w:line="262" w:lineRule="auto"/>
    </w:pPr>
    <w:rPr>
      <w:sz w:val="16"/>
      <w:szCs w:val="16"/>
    </w:rPr>
  </w:style>
  <w:style w:type="paragraph" w:customStyle="1" w:styleId="NummerierungTabelle">
    <w:name w:val="Nummerierung Tabelle"/>
    <w:uiPriority w:val="8"/>
    <w:qFormat/>
    <w:rsid w:val="00AE7A27"/>
    <w:pPr>
      <w:numPr>
        <w:ilvl w:val="5"/>
        <w:numId w:val="10"/>
      </w:numPr>
      <w:ind w:left="0" w:firstLine="0"/>
    </w:pPr>
    <w:rPr>
      <w:rFonts w:asciiTheme="majorHAnsi" w:hAnsiTheme="majorHAnsi"/>
    </w:rPr>
  </w:style>
  <w:style w:type="paragraph" w:customStyle="1" w:styleId="Titel30Pt">
    <w:name w:val="Titel 30 Pt"/>
    <w:basedOn w:val="Titel"/>
    <w:uiPriority w:val="11"/>
    <w:qFormat/>
    <w:rsid w:val="00E06041"/>
    <w:pPr>
      <w:spacing w:before="0" w:line="221" w:lineRule="auto"/>
    </w:pPr>
    <w:rPr>
      <w:sz w:val="60"/>
    </w:rPr>
  </w:style>
  <w:style w:type="paragraph" w:customStyle="1" w:styleId="Untertitel24Pt">
    <w:name w:val="Untertitel 24 Pt"/>
    <w:basedOn w:val="Untertitel"/>
    <w:uiPriority w:val="12"/>
    <w:qFormat/>
    <w:rsid w:val="00DE29B0"/>
    <w:pPr>
      <w:spacing w:before="60" w:after="160" w:line="400" w:lineRule="atLeast"/>
    </w:pPr>
    <w:rPr>
      <w:sz w:val="48"/>
      <w:szCs w:val="48"/>
    </w:rPr>
  </w:style>
  <w:style w:type="paragraph" w:customStyle="1" w:styleId="Text16Pt">
    <w:name w:val="Text 16 Pt"/>
    <w:basedOn w:val="Untertitel24Pt"/>
    <w:qFormat/>
    <w:rsid w:val="005E6805"/>
    <w:pPr>
      <w:spacing w:before="160" w:after="0" w:line="240" w:lineRule="auto"/>
      <w:contextualSpacing/>
    </w:pPr>
    <w:rPr>
      <w:sz w:val="32"/>
      <w:szCs w:val="32"/>
    </w:rPr>
  </w:style>
  <w:style w:type="paragraph" w:customStyle="1" w:styleId="Text8Pt0">
    <w:name w:val="Text 8 Pt"/>
    <w:basedOn w:val="Standard"/>
    <w:semiHidden/>
    <w:qFormat/>
    <w:rsid w:val="001B2CF1"/>
    <w:pPr>
      <w:spacing w:line="220" w:lineRule="atLeast"/>
    </w:pPr>
    <w:rPr>
      <w:sz w:val="16"/>
      <w:szCs w:val="16"/>
    </w:rPr>
  </w:style>
  <w:style w:type="table" w:customStyle="1" w:styleId="UZHTabelleFusszeile">
    <w:name w:val="UZH Tabelle: Fusszeile"/>
    <w:basedOn w:val="NormaleTabelle"/>
    <w:uiPriority w:val="99"/>
    <w:rsid w:val="00924573"/>
    <w:pPr>
      <w:spacing w:line="240" w:lineRule="auto"/>
      <w:jc w:val="center"/>
    </w:pPr>
    <w:tblPr>
      <w:tblBorders>
        <w:insideV w:val="single" w:sz="2" w:space="0" w:color="808080"/>
      </w:tblBorders>
    </w:tblPr>
    <w:tcPr>
      <w:vAlign w:val="center"/>
    </w:tcPr>
  </w:style>
  <w:style w:type="character" w:styleId="Kommentarzeichen">
    <w:name w:val="annotation reference"/>
    <w:basedOn w:val="Absatz-Standardschriftart"/>
    <w:uiPriority w:val="99"/>
    <w:semiHidden/>
    <w:unhideWhenUsed/>
    <w:rsid w:val="000E42B5"/>
    <w:rPr>
      <w:sz w:val="16"/>
      <w:szCs w:val="16"/>
    </w:rPr>
  </w:style>
  <w:style w:type="character" w:styleId="Erwhnung">
    <w:name w:val="Mention"/>
    <w:basedOn w:val="Absatz-Standardschriftart"/>
    <w:uiPriority w:val="99"/>
    <w:unhideWhenUsed/>
    <w:rsid w:val="000E42B5"/>
    <w:rPr>
      <w:color w:val="2B579A"/>
      <w:shd w:val="clear" w:color="auto" w:fill="E1DFDD"/>
    </w:rPr>
  </w:style>
  <w:style w:type="paragraph" w:styleId="Kommentartext">
    <w:name w:val="annotation text"/>
    <w:basedOn w:val="Standard"/>
    <w:link w:val="KommentartextZchn"/>
    <w:uiPriority w:val="79"/>
    <w:semiHidden/>
    <w:unhideWhenUsed/>
    <w:pPr>
      <w:spacing w:line="240" w:lineRule="auto"/>
    </w:pPr>
  </w:style>
  <w:style w:type="character" w:customStyle="1" w:styleId="KommentartextZchn">
    <w:name w:val="Kommentartext Zchn"/>
    <w:basedOn w:val="Absatz-Standardschriftart"/>
    <w:link w:val="Kommentartext"/>
    <w:uiPriority w:val="7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04949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hil.uzh.ch/dam/jcr%3A4035cb72-51fc-416e-b581-4d76b1ca55d2/PhFD_Selbstst%C3%A4ndigkeitserkl%C3%A4rung_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phil.uzh.ch/en/studies/studyessentials/assessments.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zh.ch/en/explore/basics/ai/recommendations.html" TargetMode="External"/><Relationship Id="rId5" Type="http://schemas.openxmlformats.org/officeDocument/2006/relationships/numbering" Target="numbering.xml"/><Relationship Id="rId15" Type="http://schemas.openxmlformats.org/officeDocument/2006/relationships/hyperlink" Target="https://ceur-ws.org/GenAI/Policy.html?ver=2025-01-0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ur-ws.org/GenAI/Taxonomy.html"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arahebling/Library/CloudStorage/OneDrive-Universita&#776;tZu&#776;richUZH%202/CL/Administratives/UZH/Corporate_Design/uzh-report-singlecolumn-en.dotx" TargetMode="External"/></Relationships>
</file>

<file path=word/theme/theme1.xml><?xml version="1.0" encoding="utf-8"?>
<a:theme xmlns:a="http://schemas.openxmlformats.org/drawingml/2006/main" name="Larissa-Design">
  <a:themeElements>
    <a:clrScheme name="Uni Zürich">
      <a:dk1>
        <a:sysClr val="windowText" lastClr="000000"/>
      </a:dk1>
      <a:lt1>
        <a:sysClr val="window" lastClr="FFFFFF"/>
      </a:lt1>
      <a:dk2>
        <a:srgbClr val="666666"/>
      </a:dk2>
      <a:lt2>
        <a:srgbClr val="D7D7D7"/>
      </a:lt2>
      <a:accent1>
        <a:srgbClr val="0028A5"/>
      </a:accent1>
      <a:accent2>
        <a:srgbClr val="4AC9E3"/>
      </a:accent2>
      <a:accent3>
        <a:srgbClr val="A4D233"/>
      </a:accent3>
      <a:accent4>
        <a:srgbClr val="FFC845"/>
      </a:accent4>
      <a:accent5>
        <a:srgbClr val="FC4C02"/>
      </a:accent5>
      <a:accent6>
        <a:srgbClr val="BF0D3E"/>
      </a:accent6>
      <a:hlink>
        <a:srgbClr val="000000"/>
      </a:hlink>
      <a:folHlink>
        <a:srgbClr val="000000"/>
      </a:folHlink>
    </a:clrScheme>
    <a:fontScheme name="Uni Zürich">
      <a:majorFont>
        <a:latin typeface="Source Sans Pro"/>
        <a:ea typeface=""/>
        <a:cs typeface=""/>
      </a:majorFont>
      <a:minorFont>
        <a:latin typeface="Source Sans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7" ma:contentTypeDescription="Ein neues Dokument erstellen." ma:contentTypeScope="" ma:versionID="9b0c71d7f92876f0de104d8281a339e5">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e2d12bfa14c6da92d90b5fb9f6536e3b"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0D5C3103-17BF-452F-A2DC-1CA787B25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docProps/app.xml><?xml version="1.0" encoding="utf-8"?>
<Properties xmlns="http://schemas.openxmlformats.org/officeDocument/2006/extended-properties" xmlns:vt="http://schemas.openxmlformats.org/officeDocument/2006/docPropsVTypes">
  <Template>uzh-report-singlecolumn-en.dotx</Template>
  <TotalTime>0</TotalTime>
  <Pages>3</Pages>
  <Words>1104</Words>
  <Characters>6958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Ebling</dc:creator>
  <dc:description>erstellt durch Vorlagenbauer.ch</dc:description>
  <cp:lastModifiedBy>Sarah Ebling</cp:lastModifiedBy>
  <cp:revision>3</cp:revision>
  <cp:lastPrinted>2023-11-09T07:42:00Z</cp:lastPrinted>
  <dcterms:created xsi:type="dcterms:W3CDTF">2026-09-11T09:58:00Z</dcterms:created>
  <dcterms:modified xsi:type="dcterms:W3CDTF">2026-09-11T10:14:00Z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